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83FFFB" w14:textId="77777777" w:rsidR="001B5077" w:rsidRPr="001C47BF" w:rsidRDefault="001B5077" w:rsidP="001B5077">
      <w:pPr>
        <w:rPr>
          <w:rFonts w:ascii="Aptos" w:hAnsi="Aptos"/>
        </w:rPr>
      </w:pPr>
    </w:p>
    <w:p w14:paraId="1700251D" w14:textId="77777777" w:rsidR="001B5077" w:rsidRPr="001C47BF" w:rsidRDefault="001B5077" w:rsidP="001B5077">
      <w:pPr>
        <w:pStyle w:val="BodytextRebel"/>
        <w:jc w:val="center"/>
        <w:rPr>
          <w:rFonts w:cs="Arial"/>
          <w:b/>
          <w:bCs/>
          <w:sz w:val="24"/>
          <w:szCs w:val="24"/>
        </w:rPr>
      </w:pPr>
      <w:r w:rsidRPr="001C47BF">
        <w:rPr>
          <w:rFonts w:cs="Arial"/>
          <w:b/>
          <w:bCs/>
          <w:sz w:val="24"/>
          <w:szCs w:val="24"/>
        </w:rPr>
        <w:t>Contactless Payments</w:t>
      </w:r>
    </w:p>
    <w:p w14:paraId="7B9C96B5" w14:textId="77777777" w:rsidR="001B5077" w:rsidRPr="001C47BF" w:rsidRDefault="001B5077" w:rsidP="001B5077">
      <w:pPr>
        <w:pStyle w:val="BodytextRebel"/>
        <w:jc w:val="center"/>
        <w:rPr>
          <w:rFonts w:cs="Arial"/>
          <w:b/>
          <w:bCs/>
          <w:sz w:val="24"/>
          <w:szCs w:val="24"/>
        </w:rPr>
      </w:pPr>
      <w:r w:rsidRPr="001C47BF">
        <w:rPr>
          <w:rFonts w:cs="Arial"/>
          <w:b/>
          <w:bCs/>
          <w:sz w:val="24"/>
          <w:szCs w:val="24"/>
        </w:rPr>
        <w:t>California Master Service Agreement</w:t>
      </w:r>
    </w:p>
    <w:p w14:paraId="414EA167" w14:textId="77777777" w:rsidR="001B5077" w:rsidRPr="001C47BF" w:rsidRDefault="001B5077" w:rsidP="001B5077">
      <w:pPr>
        <w:pStyle w:val="BodytextRebel"/>
        <w:jc w:val="center"/>
        <w:rPr>
          <w:rFonts w:cs="Arial"/>
          <w:b/>
          <w:bCs/>
          <w:sz w:val="24"/>
          <w:szCs w:val="24"/>
        </w:rPr>
      </w:pPr>
      <w:r w:rsidRPr="001C47BF">
        <w:rPr>
          <w:rFonts w:cs="Arial"/>
          <w:b/>
          <w:bCs/>
          <w:sz w:val="24"/>
          <w:szCs w:val="24"/>
        </w:rPr>
        <w:t>User Agreement Scope of Work</w:t>
      </w:r>
    </w:p>
    <w:p w14:paraId="0092CBCE" w14:textId="77777777" w:rsidR="001B5077" w:rsidRPr="001B5077" w:rsidRDefault="001B5077" w:rsidP="001B5077">
      <w:pPr>
        <w:pStyle w:val="BodytextRebel"/>
        <w:rPr>
          <w:rFonts w:ascii="Aptos" w:hAnsi="Aptos" w:cs="Arial"/>
          <w:b/>
          <w:bCs/>
          <w:i/>
          <w:iCs/>
          <w:color w:val="0086CD" w:themeColor="accent2"/>
          <w:szCs w:val="20"/>
        </w:rPr>
      </w:pPr>
      <w:r w:rsidRPr="001B5077">
        <w:rPr>
          <w:rFonts w:ascii="Aptos" w:hAnsi="Aptos" w:cs="Arial"/>
          <w:b/>
          <w:bCs/>
          <w:i/>
          <w:iCs/>
          <w:color w:val="0086CD" w:themeColor="accent2"/>
          <w:szCs w:val="20"/>
        </w:rPr>
        <w:t>The purpose of this guidance document is to assist Transit Providers interested in implementing contactless payments with the drafting of a User Agreement Scope of Work (SOW), as required to participate in the Master Service Agreements (MSAs) for Payment Acceptance Devices (PADs) and Transit Processor Services. Any blue/italicized text is meant to prompt your response and can be omitted from the final document.</w:t>
      </w:r>
    </w:p>
    <w:p w14:paraId="1AA15A15" w14:textId="77777777" w:rsidR="001B5077" w:rsidRPr="001B5077" w:rsidRDefault="001B5077" w:rsidP="001B5077">
      <w:pPr>
        <w:pStyle w:val="BodytextRebel"/>
        <w:rPr>
          <w:rFonts w:ascii="Aptos" w:hAnsi="Aptos" w:cs="Arial"/>
          <w:b/>
          <w:bCs/>
          <w:i/>
          <w:iCs/>
          <w:color w:val="0086CD" w:themeColor="accent2"/>
          <w:szCs w:val="20"/>
        </w:rPr>
      </w:pPr>
      <w:r w:rsidRPr="001B5077">
        <w:rPr>
          <w:rFonts w:ascii="Aptos" w:hAnsi="Aptos" w:cs="Arial"/>
          <w:b/>
          <w:bCs/>
          <w:i/>
          <w:iCs/>
          <w:color w:val="0086CD" w:themeColor="accent2"/>
          <w:szCs w:val="20"/>
        </w:rPr>
        <w:t>The SOW is intended to prompt vendors for proposals, as such agencies may include as many requests for information as needed (within MSA scope) without firm commitment to select such requests. Final decisions and rates will be reflected during the contracting phase.</w:t>
      </w:r>
    </w:p>
    <w:p w14:paraId="3B098C9B" w14:textId="77777777" w:rsidR="001B5077" w:rsidRPr="001C47BF" w:rsidRDefault="001B5077" w:rsidP="00454911">
      <w:pPr>
        <w:pStyle w:val="Heading1"/>
      </w:pPr>
      <w:r w:rsidRPr="001C47BF">
        <w:t>INCORPORATE MSA BY REFERENCE</w:t>
      </w:r>
    </w:p>
    <w:p w14:paraId="7863E564" w14:textId="77777777" w:rsidR="001B5077" w:rsidRPr="001C47BF" w:rsidRDefault="001B5077" w:rsidP="001B5077">
      <w:pPr>
        <w:pStyle w:val="BodytextRebel"/>
        <w:rPr>
          <w:rFonts w:ascii="Aptos" w:hAnsi="Aptos" w:cs="Arial"/>
          <w:szCs w:val="20"/>
        </w:rPr>
      </w:pPr>
      <w:r w:rsidRPr="001C47BF">
        <w:rPr>
          <w:rFonts w:ascii="Aptos" w:hAnsi="Aptos" w:cs="Arial"/>
          <w:szCs w:val="20"/>
        </w:rPr>
        <w:t xml:space="preserve">MSA </w:t>
      </w:r>
      <w:commentRangeStart w:id="0"/>
      <w:r w:rsidRPr="001C47BF">
        <w:rPr>
          <w:rFonts w:ascii="Aptos" w:hAnsi="Aptos" w:cs="Arial"/>
          <w:szCs w:val="20"/>
        </w:rPr>
        <w:t xml:space="preserve">#_____ </w:t>
      </w:r>
      <w:commentRangeEnd w:id="0"/>
      <w:r w:rsidR="0060202E">
        <w:rPr>
          <w:rStyle w:val="CommentReference"/>
        </w:rPr>
        <w:commentReference w:id="0"/>
      </w:r>
      <w:r w:rsidRPr="001C47BF">
        <w:rPr>
          <w:rFonts w:ascii="Aptos" w:hAnsi="Aptos" w:cs="Arial"/>
          <w:szCs w:val="20"/>
        </w:rPr>
        <w:t>and its amendments are hereby incorporated by reference as if attached hereto.</w:t>
      </w:r>
    </w:p>
    <w:p w14:paraId="3E7B3D69" w14:textId="732E1B81" w:rsidR="001B5077" w:rsidRPr="00454911" w:rsidRDefault="001B5077" w:rsidP="00454911">
      <w:pPr>
        <w:pStyle w:val="Heading1"/>
      </w:pPr>
      <w:r w:rsidRPr="001C47BF">
        <w:t>Description</w:t>
      </w:r>
    </w:p>
    <w:p w14:paraId="18EFBC10" w14:textId="77777777" w:rsidR="001B5077" w:rsidRPr="001B5077" w:rsidRDefault="001B5077" w:rsidP="001B5077">
      <w:pPr>
        <w:pStyle w:val="BodyText"/>
        <w:ind w:left="90"/>
        <w:rPr>
          <w:rFonts w:ascii="Aptos" w:hAnsi="Aptos"/>
          <w:i/>
          <w:iCs/>
          <w:color w:val="0086CD" w:themeColor="accent2"/>
          <w:szCs w:val="20"/>
        </w:rPr>
      </w:pPr>
      <w:r w:rsidRPr="001B5077">
        <w:rPr>
          <w:rFonts w:ascii="Aptos" w:hAnsi="Aptos"/>
          <w:i/>
          <w:iCs/>
          <w:color w:val="0086CD" w:themeColor="accent2"/>
          <w:szCs w:val="20"/>
        </w:rPr>
        <w:t xml:space="preserve">Please provide a brief description of your agency, including but not limited to the following items: </w:t>
      </w:r>
    </w:p>
    <w:p w14:paraId="400E8043" w14:textId="77777777" w:rsidR="001B5077" w:rsidRPr="001B5077" w:rsidRDefault="001B5077" w:rsidP="001B5077">
      <w:pPr>
        <w:pStyle w:val="BodyText"/>
        <w:widowControl w:val="0"/>
        <w:numPr>
          <w:ilvl w:val="0"/>
          <w:numId w:val="40"/>
        </w:numPr>
        <w:autoSpaceDE w:val="0"/>
        <w:autoSpaceDN w:val="0"/>
        <w:spacing w:after="0" w:line="240" w:lineRule="auto"/>
        <w:rPr>
          <w:rFonts w:ascii="Aptos" w:hAnsi="Aptos"/>
          <w:i/>
          <w:iCs/>
          <w:color w:val="0086CD" w:themeColor="accent2"/>
          <w:szCs w:val="20"/>
        </w:rPr>
      </w:pPr>
      <w:r w:rsidRPr="001B5077">
        <w:rPr>
          <w:rFonts w:ascii="Aptos" w:hAnsi="Aptos"/>
          <w:i/>
          <w:iCs/>
          <w:color w:val="0086CD" w:themeColor="accent2"/>
          <w:szCs w:val="20"/>
        </w:rPr>
        <w:t>service area</w:t>
      </w:r>
    </w:p>
    <w:p w14:paraId="075B6B00" w14:textId="77777777" w:rsidR="001B5077" w:rsidRPr="001B5077" w:rsidRDefault="001B5077" w:rsidP="001B5077">
      <w:pPr>
        <w:pStyle w:val="BodyText"/>
        <w:widowControl w:val="0"/>
        <w:numPr>
          <w:ilvl w:val="0"/>
          <w:numId w:val="40"/>
        </w:numPr>
        <w:autoSpaceDE w:val="0"/>
        <w:autoSpaceDN w:val="0"/>
        <w:spacing w:after="0" w:line="240" w:lineRule="auto"/>
        <w:rPr>
          <w:rFonts w:ascii="Aptos" w:hAnsi="Aptos"/>
          <w:i/>
          <w:iCs/>
          <w:color w:val="0086CD" w:themeColor="accent2"/>
          <w:szCs w:val="20"/>
        </w:rPr>
      </w:pPr>
      <w:r w:rsidRPr="001B5077">
        <w:rPr>
          <w:rFonts w:ascii="Aptos" w:hAnsi="Aptos"/>
          <w:i/>
          <w:iCs/>
          <w:color w:val="0086CD" w:themeColor="accent2"/>
          <w:szCs w:val="20"/>
        </w:rPr>
        <w:t>ridership profile</w:t>
      </w:r>
    </w:p>
    <w:p w14:paraId="59249E9D" w14:textId="77777777" w:rsidR="001B5077" w:rsidRPr="001B5077" w:rsidRDefault="001B5077" w:rsidP="001B5077">
      <w:pPr>
        <w:pStyle w:val="BodyText"/>
        <w:widowControl w:val="0"/>
        <w:numPr>
          <w:ilvl w:val="0"/>
          <w:numId w:val="40"/>
        </w:numPr>
        <w:autoSpaceDE w:val="0"/>
        <w:autoSpaceDN w:val="0"/>
        <w:spacing w:after="0" w:line="240" w:lineRule="auto"/>
        <w:rPr>
          <w:rFonts w:ascii="Aptos" w:hAnsi="Aptos"/>
          <w:i/>
          <w:iCs/>
          <w:color w:val="0086CD" w:themeColor="accent2"/>
          <w:szCs w:val="20"/>
        </w:rPr>
      </w:pPr>
      <w:r w:rsidRPr="001B5077">
        <w:rPr>
          <w:rFonts w:ascii="Aptos" w:hAnsi="Aptos"/>
          <w:i/>
          <w:iCs/>
          <w:color w:val="0086CD" w:themeColor="accent2"/>
          <w:szCs w:val="20"/>
        </w:rPr>
        <w:t>fare revenue</w:t>
      </w:r>
    </w:p>
    <w:p w14:paraId="6CE5CF0A" w14:textId="77777777" w:rsidR="001B5077" w:rsidRPr="001B5077" w:rsidRDefault="001B5077" w:rsidP="001B5077">
      <w:pPr>
        <w:pStyle w:val="BodyText"/>
        <w:widowControl w:val="0"/>
        <w:numPr>
          <w:ilvl w:val="0"/>
          <w:numId w:val="40"/>
        </w:numPr>
        <w:autoSpaceDE w:val="0"/>
        <w:autoSpaceDN w:val="0"/>
        <w:spacing w:after="0" w:line="240" w:lineRule="auto"/>
        <w:rPr>
          <w:rFonts w:ascii="Aptos" w:hAnsi="Aptos"/>
          <w:i/>
          <w:iCs/>
          <w:color w:val="0086CD" w:themeColor="accent2"/>
          <w:szCs w:val="20"/>
        </w:rPr>
      </w:pPr>
      <w:r w:rsidRPr="001B5077">
        <w:rPr>
          <w:rFonts w:ascii="Aptos" w:hAnsi="Aptos"/>
          <w:i/>
          <w:iCs/>
          <w:color w:val="0086CD" w:themeColor="accent2"/>
          <w:szCs w:val="20"/>
        </w:rPr>
        <w:t xml:space="preserve">number of </w:t>
      </w:r>
      <w:proofErr w:type="gramStart"/>
      <w:r w:rsidRPr="001B5077">
        <w:rPr>
          <w:rFonts w:ascii="Aptos" w:hAnsi="Aptos"/>
          <w:i/>
          <w:iCs/>
          <w:color w:val="0086CD" w:themeColor="accent2"/>
          <w:szCs w:val="20"/>
        </w:rPr>
        <w:t>routes/map</w:t>
      </w:r>
      <w:proofErr w:type="gramEnd"/>
    </w:p>
    <w:p w14:paraId="4744A2F3" w14:textId="77777777" w:rsidR="001B5077" w:rsidRPr="001B5077" w:rsidRDefault="001B5077" w:rsidP="001B5077">
      <w:pPr>
        <w:pStyle w:val="BodyText"/>
        <w:widowControl w:val="0"/>
        <w:numPr>
          <w:ilvl w:val="0"/>
          <w:numId w:val="40"/>
        </w:numPr>
        <w:autoSpaceDE w:val="0"/>
        <w:autoSpaceDN w:val="0"/>
        <w:spacing w:after="0" w:line="240" w:lineRule="auto"/>
        <w:rPr>
          <w:rFonts w:ascii="Aptos" w:hAnsi="Aptos"/>
          <w:i/>
          <w:iCs/>
          <w:color w:val="0086CD" w:themeColor="accent2"/>
          <w:szCs w:val="20"/>
        </w:rPr>
      </w:pPr>
      <w:r w:rsidRPr="001B5077">
        <w:rPr>
          <w:rFonts w:ascii="Aptos" w:hAnsi="Aptos"/>
          <w:i/>
          <w:iCs/>
          <w:color w:val="0086CD" w:themeColor="accent2"/>
          <w:szCs w:val="20"/>
        </w:rPr>
        <w:t>fleet size</w:t>
      </w:r>
    </w:p>
    <w:p w14:paraId="2F2C28E8" w14:textId="77777777" w:rsidR="001B5077" w:rsidRPr="001B5077" w:rsidRDefault="001B5077" w:rsidP="001B5077">
      <w:pPr>
        <w:pStyle w:val="BodyText"/>
        <w:widowControl w:val="0"/>
        <w:numPr>
          <w:ilvl w:val="0"/>
          <w:numId w:val="40"/>
        </w:numPr>
        <w:autoSpaceDE w:val="0"/>
        <w:autoSpaceDN w:val="0"/>
        <w:spacing w:after="0" w:line="240" w:lineRule="auto"/>
        <w:rPr>
          <w:rFonts w:ascii="Aptos" w:hAnsi="Aptos"/>
          <w:i/>
          <w:iCs/>
          <w:color w:val="0086CD" w:themeColor="accent2"/>
          <w:szCs w:val="20"/>
        </w:rPr>
      </w:pPr>
      <w:r w:rsidRPr="001B5077">
        <w:rPr>
          <w:rFonts w:ascii="Aptos" w:hAnsi="Aptos"/>
          <w:i/>
          <w:iCs/>
          <w:color w:val="0086CD" w:themeColor="accent2"/>
          <w:szCs w:val="20"/>
        </w:rPr>
        <w:t>interlining</w:t>
      </w:r>
    </w:p>
    <w:p w14:paraId="4C2A23F2" w14:textId="77777777" w:rsidR="001B5077" w:rsidRPr="001B5077" w:rsidRDefault="001B5077" w:rsidP="001B5077">
      <w:pPr>
        <w:pStyle w:val="BodyText"/>
        <w:widowControl w:val="0"/>
        <w:numPr>
          <w:ilvl w:val="0"/>
          <w:numId w:val="40"/>
        </w:numPr>
        <w:autoSpaceDE w:val="0"/>
        <w:autoSpaceDN w:val="0"/>
        <w:spacing w:after="0" w:line="240" w:lineRule="auto"/>
        <w:rPr>
          <w:rFonts w:ascii="Aptos" w:hAnsi="Aptos"/>
          <w:i/>
          <w:iCs/>
          <w:color w:val="0086CD" w:themeColor="accent2"/>
          <w:szCs w:val="20"/>
        </w:rPr>
      </w:pPr>
      <w:r w:rsidRPr="001B5077">
        <w:rPr>
          <w:rFonts w:ascii="Aptos" w:hAnsi="Aptos"/>
          <w:i/>
          <w:iCs/>
          <w:color w:val="0086CD" w:themeColor="accent2"/>
          <w:szCs w:val="20"/>
        </w:rPr>
        <w:t>specify if any bus operations are contracted out.</w:t>
      </w:r>
    </w:p>
    <w:p w14:paraId="07B1E8B0" w14:textId="77777777" w:rsidR="001B5077" w:rsidRPr="001B5077" w:rsidRDefault="001B5077" w:rsidP="001B5077">
      <w:pPr>
        <w:pStyle w:val="BodyText"/>
        <w:widowControl w:val="0"/>
        <w:numPr>
          <w:ilvl w:val="0"/>
          <w:numId w:val="40"/>
        </w:numPr>
        <w:autoSpaceDE w:val="0"/>
        <w:autoSpaceDN w:val="0"/>
        <w:spacing w:after="0" w:line="240" w:lineRule="auto"/>
        <w:rPr>
          <w:rFonts w:ascii="Aptos" w:hAnsi="Aptos"/>
          <w:i/>
          <w:iCs/>
          <w:color w:val="0086CD" w:themeColor="accent2"/>
          <w:szCs w:val="20"/>
        </w:rPr>
      </w:pPr>
      <w:r w:rsidRPr="001B5077">
        <w:rPr>
          <w:rFonts w:ascii="Aptos" w:hAnsi="Aptos"/>
          <w:i/>
          <w:iCs/>
          <w:color w:val="0086CD" w:themeColor="accent2"/>
          <w:szCs w:val="20"/>
        </w:rPr>
        <w:t>What are your objectives in implementing contactless payments (i.e. customer convenience, faster boarding, modernizing, hygiene, ridership, etc.)?</w:t>
      </w:r>
    </w:p>
    <w:p w14:paraId="4F385F62" w14:textId="77777777" w:rsidR="001B5077" w:rsidRPr="001C47BF" w:rsidRDefault="001B5077" w:rsidP="001B5077">
      <w:pPr>
        <w:pStyle w:val="BodyText"/>
        <w:rPr>
          <w:rFonts w:ascii="Aptos" w:hAnsi="Aptos"/>
          <w:i/>
          <w:iCs/>
          <w:color w:val="42647E" w:themeColor="accent1"/>
          <w:szCs w:val="20"/>
        </w:rPr>
      </w:pPr>
    </w:p>
    <w:p w14:paraId="40B01C53" w14:textId="77777777" w:rsidR="001B5077" w:rsidRPr="001C47BF" w:rsidRDefault="001B5077" w:rsidP="00454911">
      <w:pPr>
        <w:pStyle w:val="Heading1"/>
      </w:pPr>
      <w:r w:rsidRPr="001C47BF">
        <w:t>DETERMINING INTERNAL RESPONSIBILITIES FOR THE PROJECT</w:t>
      </w:r>
    </w:p>
    <w:p w14:paraId="3F3B814E" w14:textId="77777777" w:rsidR="001B5077" w:rsidRPr="001B5077" w:rsidRDefault="001B5077" w:rsidP="001B5077">
      <w:pPr>
        <w:rPr>
          <w:rFonts w:ascii="Aptos" w:hAnsi="Aptos"/>
          <w:i/>
          <w:iCs/>
          <w:color w:val="0086CD" w:themeColor="accent2"/>
        </w:rPr>
      </w:pPr>
      <w:r w:rsidRPr="001B5077">
        <w:rPr>
          <w:rFonts w:ascii="Aptos" w:hAnsi="Aptos"/>
          <w:i/>
          <w:iCs/>
          <w:color w:val="0086CD" w:themeColor="accent2"/>
        </w:rPr>
        <w:t>Please provide contact information for your agency’s point of contact. Specify if this contact is for both Category A/B or provide additional information if separate.</w:t>
      </w:r>
    </w:p>
    <w:p w14:paraId="68DC6F6A" w14:textId="77777777" w:rsidR="001B5077" w:rsidRPr="001C47BF" w:rsidRDefault="001B5077" w:rsidP="00454911">
      <w:pPr>
        <w:pStyle w:val="Heading1"/>
      </w:pPr>
      <w:r w:rsidRPr="001C47BF">
        <w:t>FARE STRUCTURE AND BUSINESS RULES</w:t>
      </w:r>
    </w:p>
    <w:p w14:paraId="6BAB2CCB" w14:textId="4B95BA24" w:rsidR="001B5077" w:rsidRPr="001B5077" w:rsidRDefault="001B5077" w:rsidP="001B5077">
      <w:pPr>
        <w:pStyle w:val="BodytextRebel"/>
        <w:rPr>
          <w:rFonts w:ascii="Aptos" w:hAnsi="Aptos"/>
          <w:i/>
          <w:iCs/>
          <w:color w:val="0086CD" w:themeColor="accent2"/>
          <w:szCs w:val="20"/>
        </w:rPr>
      </w:pPr>
      <w:r w:rsidRPr="001B5077">
        <w:rPr>
          <w:rFonts w:ascii="Aptos" w:hAnsi="Aptos"/>
          <w:i/>
          <w:iCs/>
          <w:color w:val="0086CD" w:themeColor="accent2"/>
          <w:szCs w:val="20"/>
        </w:rPr>
        <w:t xml:space="preserve">This section will </w:t>
      </w:r>
      <w:r w:rsidRPr="00903044">
        <w:rPr>
          <w:rFonts w:ascii="Aptos" w:hAnsi="Aptos"/>
          <w:i/>
          <w:iCs/>
          <w:color w:val="0086CD" w:themeColor="accent2"/>
          <w:szCs w:val="20"/>
          <w:u w:val="single"/>
        </w:rPr>
        <w:t>describe only products you plan to offer on the contactless system</w:t>
      </w:r>
      <w:r w:rsidRPr="001B5077">
        <w:rPr>
          <w:rFonts w:ascii="Aptos" w:hAnsi="Aptos"/>
          <w:i/>
          <w:iCs/>
          <w:color w:val="0086CD" w:themeColor="accent2"/>
          <w:szCs w:val="20"/>
        </w:rPr>
        <w:t xml:space="preserve">. While vendors can accommodate many requests related to business rules, this is a good opportunity to simplify business rules and fare structures. </w:t>
      </w:r>
      <w:r w:rsidR="00903044" w:rsidRPr="00903044">
        <w:rPr>
          <w:rFonts w:ascii="Aptos" w:hAnsi="Aptos"/>
          <w:i/>
          <w:iCs/>
          <w:color w:val="0086CD" w:themeColor="accent2"/>
          <w:szCs w:val="20"/>
          <w:u w:val="single"/>
        </w:rPr>
        <w:t xml:space="preserve">If possible, please specify if you anticipate certain fare products to rollout in phases (i.e. base fares at launch and discounts </w:t>
      </w:r>
      <w:proofErr w:type="gramStart"/>
      <w:r w:rsidR="00903044" w:rsidRPr="00903044">
        <w:rPr>
          <w:rFonts w:ascii="Aptos" w:hAnsi="Aptos"/>
          <w:i/>
          <w:iCs/>
          <w:color w:val="0086CD" w:themeColor="accent2"/>
          <w:szCs w:val="20"/>
          <w:u w:val="single"/>
        </w:rPr>
        <w:t>at a later date</w:t>
      </w:r>
      <w:proofErr w:type="gramEnd"/>
      <w:r w:rsidR="00903044" w:rsidRPr="00903044">
        <w:rPr>
          <w:rFonts w:ascii="Aptos" w:hAnsi="Aptos"/>
          <w:i/>
          <w:iCs/>
          <w:color w:val="0086CD" w:themeColor="accent2"/>
          <w:szCs w:val="20"/>
          <w:u w:val="single"/>
        </w:rPr>
        <w:t>, etc.).</w:t>
      </w:r>
    </w:p>
    <w:p w14:paraId="20E2482E" w14:textId="77777777" w:rsidR="001B5077" w:rsidRPr="001C47BF" w:rsidRDefault="001B5077" w:rsidP="001B5077">
      <w:pPr>
        <w:spacing w:line="244" w:lineRule="auto"/>
        <w:rPr>
          <w:rFonts w:ascii="Aptos" w:hAnsi="Aptos"/>
        </w:rPr>
      </w:pPr>
      <w:r w:rsidRPr="001C47BF">
        <w:rPr>
          <w:rFonts w:ascii="Aptos" w:hAnsi="Aptos"/>
          <w:b/>
        </w:rPr>
        <w:t xml:space="preserve">Overview of base fares and </w:t>
      </w:r>
      <w:commentRangeStart w:id="1"/>
      <w:r w:rsidRPr="001C47BF">
        <w:rPr>
          <w:rFonts w:ascii="Aptos" w:hAnsi="Aptos"/>
          <w:b/>
        </w:rPr>
        <w:t>caps</w:t>
      </w:r>
      <w:commentRangeEnd w:id="1"/>
      <w:r w:rsidR="00903044">
        <w:rPr>
          <w:rStyle w:val="CommentReference"/>
          <w:rFonts w:cs="Maiandra GD"/>
          <w:color w:val="3C3C3B"/>
        </w:rPr>
        <w:commentReference w:id="1"/>
      </w:r>
    </w:p>
    <w:p w14:paraId="23F7DDDC" w14:textId="4A5ABBFD" w:rsidR="001B5077" w:rsidRPr="001C47BF" w:rsidRDefault="00454911" w:rsidP="001B5077">
      <w:pPr>
        <w:spacing w:line="244" w:lineRule="auto"/>
        <w:rPr>
          <w:rFonts w:ascii="Aptos" w:hAnsi="Aptos"/>
        </w:rPr>
      </w:pPr>
      <w:r>
        <w:rPr>
          <w:rFonts w:ascii="Aptos" w:hAnsi="Aptos"/>
        </w:rPr>
        <w:t>CATEGORY A VENDOR</w:t>
      </w:r>
      <w:r w:rsidR="001B5077" w:rsidRPr="001C47BF">
        <w:rPr>
          <w:rFonts w:ascii="Aptos" w:hAnsi="Aptos"/>
        </w:rPr>
        <w:t xml:space="preserve"> shall configure the base fare calculation (the one-way fares), to be transmitted to </w:t>
      </w:r>
      <w:r>
        <w:rPr>
          <w:rFonts w:ascii="Aptos" w:hAnsi="Aptos"/>
        </w:rPr>
        <w:t>CATEGORY B VENDOR</w:t>
      </w:r>
      <w:r w:rsidR="001B5077" w:rsidRPr="001C47BF">
        <w:rPr>
          <w:rFonts w:ascii="Aptos" w:hAnsi="Aptos"/>
        </w:rPr>
        <w:t xml:space="preserve">. Fares vary by service and are calculated as </w:t>
      </w:r>
      <w:r w:rsidR="001B5077" w:rsidRPr="001C47BF">
        <w:rPr>
          <w:rFonts w:ascii="Aptos" w:hAnsi="Aptos"/>
          <w:color w:val="0070C0"/>
        </w:rPr>
        <w:t xml:space="preserve">[CHOOSE ALL THAT APPLY: FLAT, ZONE, BASED, DISTANCE-BASED]. </w:t>
      </w:r>
      <w:r w:rsidR="001B5077" w:rsidRPr="001C47BF">
        <w:rPr>
          <w:rFonts w:ascii="Aptos" w:hAnsi="Aptos"/>
        </w:rPr>
        <w:t>The PADs shall support the proposed fare structure below. AGENCY may adjust the price points for the fare products in preparation for launch.</w:t>
      </w:r>
    </w:p>
    <w:p w14:paraId="77070FE5" w14:textId="77777777" w:rsidR="001B5077" w:rsidRPr="001C47BF" w:rsidRDefault="001B5077" w:rsidP="0060202E">
      <w:pPr>
        <w:pStyle w:val="CommentText"/>
      </w:pPr>
    </w:p>
    <w:tbl>
      <w:tblPr>
        <w:tblW w:w="3690" w:type="dxa"/>
        <w:tblLayout w:type="fixed"/>
        <w:tblCellMar>
          <w:top w:w="15" w:type="dxa"/>
          <w:left w:w="15" w:type="dxa"/>
          <w:bottom w:w="15" w:type="dxa"/>
          <w:right w:w="15" w:type="dxa"/>
        </w:tblCellMar>
        <w:tblLook w:val="0400" w:firstRow="0" w:lastRow="0" w:firstColumn="0" w:lastColumn="0" w:noHBand="0" w:noVBand="1"/>
      </w:tblPr>
      <w:tblGrid>
        <w:gridCol w:w="1455"/>
        <w:gridCol w:w="1110"/>
        <w:gridCol w:w="1125"/>
      </w:tblGrid>
      <w:tr w:rsidR="001B5077" w:rsidRPr="001C47BF" w14:paraId="57F20A48" w14:textId="77777777" w:rsidTr="00DA4A26">
        <w:trPr>
          <w:trHeight w:val="521"/>
        </w:trPr>
        <w:tc>
          <w:tcPr>
            <w:tcW w:w="14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9AF43" w14:textId="77777777" w:rsidR="001B5077" w:rsidRPr="001C47BF" w:rsidRDefault="001B5077" w:rsidP="00DA4A26">
            <w:pPr>
              <w:spacing w:before="120" w:after="120"/>
              <w:ind w:left="140"/>
              <w:rPr>
                <w:rFonts w:ascii="Aptos" w:hAnsi="Aptos"/>
              </w:rPr>
            </w:pP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9C58CE8" w14:textId="77777777" w:rsidR="001B5077" w:rsidRPr="001C47BF" w:rsidRDefault="001B5077" w:rsidP="00DA4A26">
            <w:pPr>
              <w:spacing w:before="120" w:after="120"/>
              <w:rPr>
                <w:rFonts w:ascii="Aptos" w:hAnsi="Aptos"/>
              </w:rPr>
            </w:pPr>
            <w:r w:rsidRPr="001C47BF">
              <w:rPr>
                <w:rFonts w:ascii="Aptos" w:hAnsi="Aptos"/>
                <w:b/>
              </w:rPr>
              <w:t>SERVICE A</w:t>
            </w:r>
          </w:p>
        </w:tc>
        <w:tc>
          <w:tcPr>
            <w:tcW w:w="11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B8BE2" w14:textId="77777777" w:rsidR="001B5077" w:rsidRPr="001C47BF" w:rsidRDefault="001B5077" w:rsidP="00DA4A26">
            <w:pPr>
              <w:spacing w:before="120" w:after="120"/>
              <w:rPr>
                <w:rFonts w:ascii="Aptos" w:hAnsi="Aptos"/>
              </w:rPr>
            </w:pPr>
            <w:r w:rsidRPr="001C47BF">
              <w:rPr>
                <w:rFonts w:ascii="Aptos" w:hAnsi="Aptos"/>
                <w:b/>
              </w:rPr>
              <w:t>SERVICE B</w:t>
            </w:r>
          </w:p>
        </w:tc>
      </w:tr>
      <w:tr w:rsidR="001B5077" w:rsidRPr="001C47BF" w14:paraId="615B9866" w14:textId="77777777" w:rsidTr="00DA4A26">
        <w:trPr>
          <w:trHeight w:val="481"/>
        </w:trPr>
        <w:tc>
          <w:tcPr>
            <w:tcW w:w="14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15A4C" w14:textId="77777777" w:rsidR="001B5077" w:rsidRPr="001C47BF" w:rsidRDefault="001B5077" w:rsidP="00DA4A26">
            <w:pPr>
              <w:pBdr>
                <w:top w:val="nil"/>
                <w:left w:val="nil"/>
                <w:bottom w:val="nil"/>
                <w:right w:val="nil"/>
                <w:between w:val="nil"/>
              </w:pBdr>
              <w:rPr>
                <w:rFonts w:ascii="Aptos" w:hAnsi="Aptos"/>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C721643" w14:textId="77777777" w:rsidR="001B5077" w:rsidRPr="001C47BF" w:rsidRDefault="001B5077" w:rsidP="00DA4A26">
            <w:pPr>
              <w:pBdr>
                <w:top w:val="nil"/>
                <w:left w:val="nil"/>
                <w:bottom w:val="nil"/>
                <w:right w:val="nil"/>
                <w:between w:val="nil"/>
              </w:pBdr>
              <w:rPr>
                <w:rFonts w:ascii="Aptos" w:hAnsi="Aptos"/>
              </w:rPr>
            </w:pPr>
          </w:p>
        </w:tc>
        <w:tc>
          <w:tcPr>
            <w:tcW w:w="11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CDD89" w14:textId="77777777" w:rsidR="001B5077" w:rsidRPr="001C47BF" w:rsidRDefault="001B5077" w:rsidP="00DA4A26">
            <w:pPr>
              <w:pBdr>
                <w:top w:val="nil"/>
                <w:left w:val="nil"/>
                <w:bottom w:val="nil"/>
                <w:right w:val="nil"/>
                <w:between w:val="nil"/>
              </w:pBdr>
              <w:rPr>
                <w:rFonts w:ascii="Aptos" w:hAnsi="Aptos"/>
              </w:rPr>
            </w:pPr>
          </w:p>
        </w:tc>
      </w:tr>
      <w:tr w:rsidR="001B5077" w:rsidRPr="001C47BF" w14:paraId="74A2ED63" w14:textId="77777777" w:rsidTr="00DA4A26">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273C6" w14:textId="77777777" w:rsidR="001B5077" w:rsidRPr="001C47BF" w:rsidRDefault="001B5077" w:rsidP="00DA4A26">
            <w:pPr>
              <w:spacing w:before="120" w:after="120"/>
              <w:rPr>
                <w:rFonts w:ascii="Aptos" w:hAnsi="Aptos"/>
              </w:rPr>
            </w:pPr>
            <w:r w:rsidRPr="001C47BF">
              <w:rPr>
                <w:rFonts w:ascii="Aptos" w:hAnsi="Aptos"/>
                <w:b/>
              </w:rPr>
              <w:t>One Way</w:t>
            </w:r>
          </w:p>
        </w:tc>
        <w:tc>
          <w:tcPr>
            <w:tcW w:w="1110" w:type="dxa"/>
            <w:tcBorders>
              <w:top w:val="single" w:sz="12"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1D5029EE" w14:textId="77777777" w:rsidR="001B5077" w:rsidRPr="001C47BF" w:rsidRDefault="001B5077" w:rsidP="00DA4A26">
            <w:pPr>
              <w:spacing w:before="120" w:after="120"/>
              <w:rPr>
                <w:rFonts w:ascii="Aptos" w:hAnsi="Aptos"/>
              </w:rPr>
            </w:pPr>
            <w:r w:rsidRPr="001C47BF">
              <w:rPr>
                <w:rFonts w:ascii="Aptos" w:hAnsi="Aptos"/>
              </w:rPr>
              <w:t>$</w:t>
            </w:r>
          </w:p>
        </w:tc>
        <w:tc>
          <w:tcPr>
            <w:tcW w:w="112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54F60" w14:textId="77777777" w:rsidR="001B5077" w:rsidRPr="001C47BF" w:rsidRDefault="001B5077" w:rsidP="00DA4A26">
            <w:pPr>
              <w:spacing w:before="120" w:after="120"/>
              <w:rPr>
                <w:rFonts w:ascii="Aptos" w:hAnsi="Aptos"/>
              </w:rPr>
            </w:pPr>
            <w:r w:rsidRPr="001C47BF">
              <w:rPr>
                <w:rFonts w:ascii="Aptos" w:hAnsi="Aptos"/>
              </w:rPr>
              <w:t>$</w:t>
            </w:r>
          </w:p>
        </w:tc>
      </w:tr>
      <w:tr w:rsidR="001B5077" w:rsidRPr="001C47BF" w14:paraId="02F8F98E" w14:textId="77777777" w:rsidTr="00DA4A26">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9F52A" w14:textId="77777777" w:rsidR="001B5077" w:rsidRPr="001C47BF" w:rsidRDefault="001B5077" w:rsidP="00DA4A26">
            <w:pPr>
              <w:spacing w:before="120" w:after="120"/>
              <w:rPr>
                <w:rFonts w:ascii="Aptos" w:hAnsi="Aptos"/>
              </w:rPr>
            </w:pPr>
            <w:r w:rsidRPr="001C47BF">
              <w:rPr>
                <w:rFonts w:ascii="Aptos" w:hAnsi="Aptos"/>
                <w:b/>
              </w:rPr>
              <w:t>Daily Cap</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46BF0C06" w14:textId="77777777" w:rsidR="001B5077" w:rsidRPr="001C47BF" w:rsidRDefault="001B5077" w:rsidP="00DA4A26">
            <w:pPr>
              <w:spacing w:before="120" w:after="120"/>
              <w:rPr>
                <w:rFonts w:ascii="Aptos" w:hAnsi="Aptos"/>
              </w:rPr>
            </w:pPr>
            <w:r w:rsidRPr="001C47BF">
              <w:rPr>
                <w:rFonts w:ascii="Aptos" w:hAnsi="Aptos"/>
              </w:rPr>
              <w:t>$</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D0BC3" w14:textId="77777777" w:rsidR="001B5077" w:rsidRPr="001C47BF" w:rsidRDefault="001B5077" w:rsidP="00DA4A26">
            <w:pPr>
              <w:spacing w:before="120" w:after="120"/>
              <w:rPr>
                <w:rFonts w:ascii="Aptos" w:hAnsi="Aptos"/>
              </w:rPr>
            </w:pPr>
            <w:r w:rsidRPr="001C47BF">
              <w:rPr>
                <w:rFonts w:ascii="Aptos" w:hAnsi="Aptos"/>
              </w:rPr>
              <w:t>$</w:t>
            </w:r>
          </w:p>
        </w:tc>
      </w:tr>
      <w:tr w:rsidR="001B5077" w:rsidRPr="001C47BF" w14:paraId="4DAC534F" w14:textId="77777777" w:rsidTr="00DA4A26">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A7B87" w14:textId="77777777" w:rsidR="001B5077" w:rsidRPr="001C47BF" w:rsidRDefault="001B5077" w:rsidP="00DA4A26">
            <w:pPr>
              <w:spacing w:before="120" w:after="120"/>
              <w:rPr>
                <w:rFonts w:ascii="Aptos" w:hAnsi="Aptos"/>
              </w:rPr>
            </w:pPr>
            <w:r w:rsidRPr="001C47BF">
              <w:rPr>
                <w:rFonts w:ascii="Aptos" w:hAnsi="Aptos"/>
                <w:b/>
              </w:rPr>
              <w:t>Monthly Cap</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6FB1B3B2" w14:textId="77777777" w:rsidR="001B5077" w:rsidRPr="001C47BF" w:rsidRDefault="001B5077" w:rsidP="00DA4A26">
            <w:pPr>
              <w:spacing w:before="120" w:after="120"/>
              <w:rPr>
                <w:rFonts w:ascii="Aptos" w:hAnsi="Aptos"/>
              </w:rPr>
            </w:pPr>
            <w:r w:rsidRPr="001C47BF">
              <w:rPr>
                <w:rFonts w:ascii="Aptos" w:hAnsi="Aptos"/>
              </w:rPr>
              <w:t>$</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7B9B7" w14:textId="77777777" w:rsidR="001B5077" w:rsidRPr="001C47BF" w:rsidRDefault="001B5077" w:rsidP="00DA4A26">
            <w:pPr>
              <w:pBdr>
                <w:top w:val="nil"/>
                <w:left w:val="nil"/>
                <w:bottom w:val="nil"/>
                <w:right w:val="nil"/>
                <w:between w:val="nil"/>
              </w:pBdr>
              <w:rPr>
                <w:rFonts w:ascii="Aptos" w:hAnsi="Aptos"/>
              </w:rPr>
            </w:pPr>
            <w:r w:rsidRPr="001C47BF">
              <w:rPr>
                <w:rFonts w:ascii="Aptos" w:hAnsi="Aptos"/>
              </w:rPr>
              <w:t>$</w:t>
            </w:r>
          </w:p>
        </w:tc>
      </w:tr>
    </w:tbl>
    <w:p w14:paraId="6704CF85" w14:textId="77777777" w:rsidR="001B5077" w:rsidRPr="001C47BF" w:rsidRDefault="001B5077" w:rsidP="001B5077">
      <w:pPr>
        <w:spacing w:line="244" w:lineRule="auto"/>
        <w:rPr>
          <w:rFonts w:ascii="Aptos" w:hAnsi="Aptos"/>
        </w:rPr>
      </w:pPr>
    </w:p>
    <w:p w14:paraId="364A67ED" w14:textId="7E0C5448" w:rsidR="001B5077" w:rsidRPr="001C47BF" w:rsidRDefault="001B5077" w:rsidP="001B5077">
      <w:pPr>
        <w:spacing w:line="244" w:lineRule="auto"/>
        <w:rPr>
          <w:rFonts w:ascii="Aptos" w:hAnsi="Aptos"/>
        </w:rPr>
      </w:pPr>
      <w:commentRangeStart w:id="2"/>
      <w:r w:rsidRPr="001C47BF">
        <w:rPr>
          <w:rFonts w:ascii="Aptos" w:hAnsi="Aptos"/>
          <w:b/>
        </w:rPr>
        <w:t>Transfers</w:t>
      </w:r>
      <w:commentRangeEnd w:id="2"/>
      <w:r w:rsidR="0060202E">
        <w:rPr>
          <w:rStyle w:val="CommentReference"/>
          <w:rFonts w:cs="Maiandra GD"/>
          <w:color w:val="3C3C3B"/>
        </w:rPr>
        <w:commentReference w:id="2"/>
      </w:r>
    </w:p>
    <w:p w14:paraId="0F06C7E2" w14:textId="5DD2F7BF" w:rsidR="001B5077" w:rsidRPr="001C47BF" w:rsidRDefault="00454911" w:rsidP="00454911">
      <w:pPr>
        <w:spacing w:line="244" w:lineRule="auto"/>
        <w:rPr>
          <w:rFonts w:ascii="Aptos" w:hAnsi="Aptos"/>
        </w:rPr>
      </w:pPr>
      <w:r>
        <w:rPr>
          <w:rFonts w:ascii="Aptos" w:hAnsi="Aptos"/>
        </w:rPr>
        <w:t>CATEGORY A VENDOR</w:t>
      </w:r>
      <w:r w:rsidR="001B5077" w:rsidRPr="001C47BF">
        <w:rPr>
          <w:rFonts w:ascii="Aptos" w:hAnsi="Aptos"/>
        </w:rPr>
        <w:t xml:space="preserve"> shall prepare a data definition and transmit data to </w:t>
      </w:r>
      <w:r>
        <w:rPr>
          <w:rFonts w:ascii="Aptos" w:hAnsi="Aptos"/>
        </w:rPr>
        <w:t>CATEGORY B VENDOR</w:t>
      </w:r>
      <w:r w:rsidR="001B5077" w:rsidRPr="001C47BF">
        <w:rPr>
          <w:rFonts w:ascii="Aptos" w:hAnsi="Aptos"/>
        </w:rPr>
        <w:t xml:space="preserve"> to support the transfer rules specified below. Any custom development work required by </w:t>
      </w:r>
      <w:r>
        <w:rPr>
          <w:rFonts w:ascii="Aptos" w:hAnsi="Aptos"/>
        </w:rPr>
        <w:t>CATEGORY B VENDOR</w:t>
      </w:r>
      <w:r w:rsidR="001B5077" w:rsidRPr="001C47BF">
        <w:rPr>
          <w:rFonts w:ascii="Aptos" w:hAnsi="Aptos"/>
        </w:rPr>
        <w:t xml:space="preserve"> may be subject to additional costs. </w:t>
      </w:r>
    </w:p>
    <w:p w14:paraId="122EE0C7" w14:textId="77777777" w:rsidR="001B5077" w:rsidRPr="001C47BF" w:rsidRDefault="001B5077" w:rsidP="001B5077">
      <w:pPr>
        <w:widowControl w:val="0"/>
        <w:numPr>
          <w:ilvl w:val="0"/>
          <w:numId w:val="38"/>
        </w:numPr>
        <w:spacing w:after="0" w:line="244" w:lineRule="auto"/>
        <w:ind w:left="720"/>
        <w:jc w:val="left"/>
        <w:rPr>
          <w:rFonts w:ascii="Aptos" w:hAnsi="Aptos"/>
        </w:rPr>
      </w:pPr>
      <w:r w:rsidRPr="001C47BF">
        <w:rPr>
          <w:rFonts w:ascii="Aptos" w:hAnsi="Aptos"/>
          <w:b/>
        </w:rPr>
        <w:t>Intra-agency transfers (within each service):</w:t>
      </w:r>
      <w:r w:rsidRPr="001C47BF">
        <w:rPr>
          <w:rFonts w:ascii="Aptos" w:hAnsi="Aptos"/>
        </w:rPr>
        <w:t xml:space="preserve"> </w:t>
      </w:r>
      <w:r w:rsidRPr="001C47BF">
        <w:rPr>
          <w:rFonts w:ascii="Aptos" w:hAnsi="Aptos"/>
          <w:color w:val="0070C0"/>
        </w:rPr>
        <w:t>DESCRIBE HERE </w:t>
      </w:r>
      <w:r w:rsidRPr="001C47BF">
        <w:rPr>
          <w:rFonts w:ascii="Aptos" w:hAnsi="Aptos"/>
        </w:rPr>
        <w:br/>
      </w:r>
    </w:p>
    <w:p w14:paraId="2B71E432" w14:textId="77777777" w:rsidR="001B5077" w:rsidRPr="001C47BF" w:rsidRDefault="001B5077" w:rsidP="001B5077">
      <w:pPr>
        <w:widowControl w:val="0"/>
        <w:numPr>
          <w:ilvl w:val="0"/>
          <w:numId w:val="39"/>
        </w:numPr>
        <w:spacing w:after="0" w:line="244" w:lineRule="auto"/>
        <w:ind w:left="720"/>
        <w:jc w:val="left"/>
        <w:rPr>
          <w:rFonts w:ascii="Aptos" w:hAnsi="Aptos"/>
        </w:rPr>
      </w:pPr>
      <w:r w:rsidRPr="001C47BF">
        <w:rPr>
          <w:rFonts w:ascii="Aptos" w:hAnsi="Aptos"/>
          <w:b/>
        </w:rPr>
        <w:t xml:space="preserve">Inter-agency transfers (across AGENCY and other operators): </w:t>
      </w:r>
      <w:r w:rsidRPr="001C47BF">
        <w:rPr>
          <w:rFonts w:ascii="Aptos" w:hAnsi="Aptos"/>
          <w:color w:val="0070C0"/>
        </w:rPr>
        <w:t>DESCRIBE HERE.</w:t>
      </w:r>
    </w:p>
    <w:p w14:paraId="4B4C2AF4" w14:textId="77777777" w:rsidR="001B5077" w:rsidRPr="001C47BF" w:rsidRDefault="001B5077" w:rsidP="001B5077">
      <w:pPr>
        <w:spacing w:line="244" w:lineRule="auto"/>
        <w:ind w:left="140"/>
        <w:rPr>
          <w:rFonts w:ascii="Aptos" w:hAnsi="Aptos"/>
        </w:rPr>
      </w:pPr>
    </w:p>
    <w:p w14:paraId="4418B5D9" w14:textId="77777777" w:rsidR="001B5077" w:rsidRPr="001C47BF" w:rsidRDefault="001B5077" w:rsidP="001B5077">
      <w:pPr>
        <w:keepNext/>
        <w:spacing w:line="244" w:lineRule="auto"/>
        <w:rPr>
          <w:rFonts w:ascii="Aptos" w:hAnsi="Aptos"/>
        </w:rPr>
      </w:pPr>
      <w:r w:rsidRPr="001C47BF">
        <w:rPr>
          <w:rFonts w:ascii="Aptos" w:hAnsi="Aptos"/>
          <w:b/>
        </w:rPr>
        <w:t>Discounts</w:t>
      </w:r>
    </w:p>
    <w:p w14:paraId="73B17CC7" w14:textId="6C2E2593" w:rsidR="001B5077" w:rsidRPr="001C47BF" w:rsidRDefault="001B5077" w:rsidP="001B5077">
      <w:pPr>
        <w:spacing w:line="244" w:lineRule="auto"/>
        <w:rPr>
          <w:rFonts w:ascii="Aptos" w:hAnsi="Aptos"/>
        </w:rPr>
      </w:pPr>
      <w:r w:rsidRPr="001C47BF">
        <w:rPr>
          <w:rFonts w:ascii="Aptos" w:hAnsi="Aptos"/>
        </w:rPr>
        <w:t xml:space="preserve">The following information on discounts is for vendor reference only. AGENCY currently includes the following discount groups: </w:t>
      </w:r>
      <w:r w:rsidRPr="001C47BF">
        <w:rPr>
          <w:rFonts w:ascii="Aptos" w:hAnsi="Aptos"/>
          <w:color w:val="0070C0"/>
        </w:rPr>
        <w:t xml:space="preserve">[LIST ALL APPLICABLE CAL-ITP BENEFITS COMPATIBLE DISCOUNTS]. </w:t>
      </w:r>
      <w:r w:rsidRPr="001C47BF">
        <w:rPr>
          <w:rFonts w:ascii="Aptos" w:hAnsi="Aptos"/>
        </w:rPr>
        <w:t xml:space="preserve">In the future, AGENCY may request to include other discount groups when pathways are available, which may be subject to additional costs. </w:t>
      </w:r>
    </w:p>
    <w:p w14:paraId="7B0CDB59" w14:textId="77777777" w:rsidR="001B5077" w:rsidRPr="001C47BF" w:rsidRDefault="001B5077" w:rsidP="001B5077">
      <w:pPr>
        <w:spacing w:line="244" w:lineRule="auto"/>
        <w:rPr>
          <w:rFonts w:ascii="Aptos" w:hAnsi="Aptos"/>
        </w:rPr>
      </w:pPr>
      <w:r w:rsidRPr="001C47BF">
        <w:rPr>
          <w:rFonts w:ascii="Aptos" w:hAnsi="Aptos"/>
        </w:rPr>
        <w:t>The current fare structure for discounted fares is below. AGENCY reserves the right to adjust pricing for discounted fares in preparation for launch.</w:t>
      </w:r>
    </w:p>
    <w:p w14:paraId="3747DC3E" w14:textId="77777777" w:rsidR="001B5077" w:rsidRPr="001C47BF" w:rsidRDefault="001B5077" w:rsidP="001B5077">
      <w:pPr>
        <w:spacing w:line="244" w:lineRule="auto"/>
        <w:rPr>
          <w:rFonts w:ascii="Aptos" w:hAnsi="Aptos"/>
        </w:rPr>
      </w:pPr>
    </w:p>
    <w:tbl>
      <w:tblPr>
        <w:tblW w:w="3690" w:type="dxa"/>
        <w:tblLayout w:type="fixed"/>
        <w:tblCellMar>
          <w:top w:w="15" w:type="dxa"/>
          <w:left w:w="15" w:type="dxa"/>
          <w:bottom w:w="15" w:type="dxa"/>
          <w:right w:w="15" w:type="dxa"/>
        </w:tblCellMar>
        <w:tblLook w:val="0400" w:firstRow="0" w:lastRow="0" w:firstColumn="0" w:lastColumn="0" w:noHBand="0" w:noVBand="1"/>
      </w:tblPr>
      <w:tblGrid>
        <w:gridCol w:w="1455"/>
        <w:gridCol w:w="1110"/>
        <w:gridCol w:w="1125"/>
      </w:tblGrid>
      <w:tr w:rsidR="001B5077" w:rsidRPr="001C47BF" w14:paraId="4A64D0FE" w14:textId="77777777" w:rsidTr="00DA4A26">
        <w:trPr>
          <w:trHeight w:val="521"/>
        </w:trPr>
        <w:tc>
          <w:tcPr>
            <w:tcW w:w="14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91A8D" w14:textId="77777777" w:rsidR="001B5077" w:rsidRPr="001C47BF" w:rsidRDefault="001B5077" w:rsidP="00DA4A26">
            <w:pPr>
              <w:spacing w:before="120" w:after="120"/>
              <w:ind w:left="140"/>
              <w:rPr>
                <w:rFonts w:ascii="Aptos" w:hAnsi="Aptos"/>
              </w:rPr>
            </w:pP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5DC7FDE" w14:textId="77777777" w:rsidR="001B5077" w:rsidRPr="001C47BF" w:rsidRDefault="001B5077" w:rsidP="00DA4A26">
            <w:pPr>
              <w:spacing w:before="120" w:after="120"/>
              <w:rPr>
                <w:rFonts w:ascii="Aptos" w:hAnsi="Aptos"/>
              </w:rPr>
            </w:pPr>
            <w:r w:rsidRPr="001C47BF">
              <w:rPr>
                <w:rFonts w:ascii="Aptos" w:hAnsi="Aptos"/>
                <w:b/>
              </w:rPr>
              <w:t>SERVICE A</w:t>
            </w:r>
          </w:p>
        </w:tc>
        <w:tc>
          <w:tcPr>
            <w:tcW w:w="11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25007" w14:textId="77777777" w:rsidR="001B5077" w:rsidRPr="001C47BF" w:rsidRDefault="001B5077" w:rsidP="00DA4A26">
            <w:pPr>
              <w:spacing w:before="120" w:after="120"/>
              <w:rPr>
                <w:rFonts w:ascii="Aptos" w:hAnsi="Aptos"/>
              </w:rPr>
            </w:pPr>
            <w:r w:rsidRPr="001C47BF">
              <w:rPr>
                <w:rFonts w:ascii="Aptos" w:hAnsi="Aptos"/>
                <w:b/>
              </w:rPr>
              <w:t>SERVICE B</w:t>
            </w:r>
          </w:p>
        </w:tc>
      </w:tr>
      <w:tr w:rsidR="001B5077" w:rsidRPr="001C47BF" w14:paraId="3D9F1594" w14:textId="77777777" w:rsidTr="00DA4A26">
        <w:trPr>
          <w:trHeight w:val="481"/>
        </w:trPr>
        <w:tc>
          <w:tcPr>
            <w:tcW w:w="14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27FCF" w14:textId="77777777" w:rsidR="001B5077" w:rsidRPr="001C47BF" w:rsidRDefault="001B5077" w:rsidP="00DA4A26">
            <w:pPr>
              <w:pBdr>
                <w:top w:val="nil"/>
                <w:left w:val="nil"/>
                <w:bottom w:val="nil"/>
                <w:right w:val="nil"/>
                <w:between w:val="nil"/>
              </w:pBdr>
              <w:rPr>
                <w:rFonts w:ascii="Aptos" w:hAnsi="Aptos"/>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2DDF262" w14:textId="77777777" w:rsidR="001B5077" w:rsidRPr="001C47BF" w:rsidRDefault="001B5077" w:rsidP="00DA4A26">
            <w:pPr>
              <w:pBdr>
                <w:top w:val="nil"/>
                <w:left w:val="nil"/>
                <w:bottom w:val="nil"/>
                <w:right w:val="nil"/>
                <w:between w:val="nil"/>
              </w:pBdr>
              <w:rPr>
                <w:rFonts w:ascii="Aptos" w:hAnsi="Aptos"/>
              </w:rPr>
            </w:pPr>
          </w:p>
        </w:tc>
        <w:tc>
          <w:tcPr>
            <w:tcW w:w="11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84655" w14:textId="77777777" w:rsidR="001B5077" w:rsidRPr="001C47BF" w:rsidRDefault="001B5077" w:rsidP="00DA4A26">
            <w:pPr>
              <w:pBdr>
                <w:top w:val="nil"/>
                <w:left w:val="nil"/>
                <w:bottom w:val="nil"/>
                <w:right w:val="nil"/>
                <w:between w:val="nil"/>
              </w:pBdr>
              <w:rPr>
                <w:rFonts w:ascii="Aptos" w:hAnsi="Aptos"/>
              </w:rPr>
            </w:pPr>
          </w:p>
        </w:tc>
      </w:tr>
      <w:tr w:rsidR="001B5077" w:rsidRPr="001C47BF" w14:paraId="706A7AF0" w14:textId="77777777" w:rsidTr="00DA4A26">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B9B6B" w14:textId="77777777" w:rsidR="001B5077" w:rsidRPr="001C47BF" w:rsidRDefault="001B5077" w:rsidP="00DA4A26">
            <w:pPr>
              <w:spacing w:before="120" w:after="120"/>
              <w:rPr>
                <w:rFonts w:ascii="Aptos" w:hAnsi="Aptos"/>
              </w:rPr>
            </w:pPr>
            <w:r w:rsidRPr="001C47BF">
              <w:rPr>
                <w:rFonts w:ascii="Aptos" w:hAnsi="Aptos"/>
                <w:b/>
              </w:rPr>
              <w:t>One Way</w:t>
            </w:r>
          </w:p>
        </w:tc>
        <w:tc>
          <w:tcPr>
            <w:tcW w:w="1110" w:type="dxa"/>
            <w:tcBorders>
              <w:top w:val="single" w:sz="12"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7562ABE" w14:textId="77777777" w:rsidR="001B5077" w:rsidRPr="001C47BF" w:rsidRDefault="001B5077" w:rsidP="00DA4A26">
            <w:pPr>
              <w:spacing w:before="120" w:after="120"/>
              <w:rPr>
                <w:rFonts w:ascii="Aptos" w:hAnsi="Aptos"/>
              </w:rPr>
            </w:pPr>
            <w:r w:rsidRPr="001C47BF">
              <w:rPr>
                <w:rFonts w:ascii="Aptos" w:hAnsi="Aptos"/>
              </w:rPr>
              <w:t>$</w:t>
            </w:r>
          </w:p>
        </w:tc>
        <w:tc>
          <w:tcPr>
            <w:tcW w:w="112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290D1" w14:textId="77777777" w:rsidR="001B5077" w:rsidRPr="001C47BF" w:rsidRDefault="001B5077" w:rsidP="00DA4A26">
            <w:pPr>
              <w:spacing w:before="120" w:after="120"/>
              <w:rPr>
                <w:rFonts w:ascii="Aptos" w:hAnsi="Aptos"/>
              </w:rPr>
            </w:pPr>
            <w:r w:rsidRPr="001C47BF">
              <w:rPr>
                <w:rFonts w:ascii="Aptos" w:hAnsi="Aptos"/>
              </w:rPr>
              <w:t>$</w:t>
            </w:r>
          </w:p>
        </w:tc>
      </w:tr>
      <w:tr w:rsidR="001B5077" w:rsidRPr="001C47BF" w14:paraId="1EEC5E8C" w14:textId="77777777" w:rsidTr="00DA4A26">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B414C" w14:textId="77777777" w:rsidR="001B5077" w:rsidRPr="001C47BF" w:rsidRDefault="001B5077" w:rsidP="00DA4A26">
            <w:pPr>
              <w:spacing w:before="120" w:after="120"/>
              <w:rPr>
                <w:rFonts w:ascii="Aptos" w:hAnsi="Aptos"/>
              </w:rPr>
            </w:pPr>
            <w:r w:rsidRPr="001C47BF">
              <w:rPr>
                <w:rFonts w:ascii="Aptos" w:hAnsi="Aptos"/>
                <w:b/>
              </w:rPr>
              <w:t>Daily Cap</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2504E10B" w14:textId="77777777" w:rsidR="001B5077" w:rsidRPr="001C47BF" w:rsidRDefault="001B5077" w:rsidP="00DA4A26">
            <w:pPr>
              <w:spacing w:before="120" w:after="120"/>
              <w:rPr>
                <w:rFonts w:ascii="Aptos" w:hAnsi="Aptos"/>
              </w:rPr>
            </w:pPr>
            <w:r w:rsidRPr="001C47BF">
              <w:rPr>
                <w:rFonts w:ascii="Aptos" w:hAnsi="Aptos"/>
              </w:rPr>
              <w:t>$</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A3412" w14:textId="77777777" w:rsidR="001B5077" w:rsidRPr="001C47BF" w:rsidRDefault="001B5077" w:rsidP="00DA4A26">
            <w:pPr>
              <w:spacing w:before="120" w:after="120"/>
              <w:rPr>
                <w:rFonts w:ascii="Aptos" w:hAnsi="Aptos"/>
              </w:rPr>
            </w:pPr>
            <w:r w:rsidRPr="001C47BF">
              <w:rPr>
                <w:rFonts w:ascii="Aptos" w:hAnsi="Aptos"/>
              </w:rPr>
              <w:t>$</w:t>
            </w:r>
          </w:p>
        </w:tc>
      </w:tr>
      <w:tr w:rsidR="001B5077" w:rsidRPr="001C47BF" w14:paraId="2BADBAF1" w14:textId="77777777" w:rsidTr="00DA4A26">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3E9B0" w14:textId="77777777" w:rsidR="001B5077" w:rsidRPr="001C47BF" w:rsidRDefault="001B5077" w:rsidP="00DA4A26">
            <w:pPr>
              <w:spacing w:before="120" w:after="120"/>
              <w:rPr>
                <w:rFonts w:ascii="Aptos" w:hAnsi="Aptos"/>
              </w:rPr>
            </w:pPr>
            <w:r w:rsidRPr="001C47BF">
              <w:rPr>
                <w:rFonts w:ascii="Aptos" w:hAnsi="Aptos"/>
                <w:b/>
              </w:rPr>
              <w:t>Monthly Cap</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6458F40E" w14:textId="77777777" w:rsidR="001B5077" w:rsidRPr="001C47BF" w:rsidRDefault="001B5077" w:rsidP="00DA4A26">
            <w:pPr>
              <w:spacing w:before="120" w:after="120"/>
              <w:rPr>
                <w:rFonts w:ascii="Aptos" w:hAnsi="Aptos"/>
              </w:rPr>
            </w:pPr>
            <w:r w:rsidRPr="001C47BF">
              <w:rPr>
                <w:rFonts w:ascii="Aptos" w:hAnsi="Aptos"/>
              </w:rPr>
              <w:t>$</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7A550" w14:textId="77777777" w:rsidR="001B5077" w:rsidRPr="001C47BF" w:rsidRDefault="001B5077" w:rsidP="00DA4A26">
            <w:pPr>
              <w:pBdr>
                <w:top w:val="nil"/>
                <w:left w:val="nil"/>
                <w:bottom w:val="nil"/>
                <w:right w:val="nil"/>
                <w:between w:val="nil"/>
              </w:pBdr>
              <w:rPr>
                <w:rFonts w:ascii="Aptos" w:hAnsi="Aptos"/>
              </w:rPr>
            </w:pPr>
            <w:r w:rsidRPr="001C47BF">
              <w:rPr>
                <w:rFonts w:ascii="Aptos" w:hAnsi="Aptos"/>
              </w:rPr>
              <w:t>$</w:t>
            </w:r>
          </w:p>
        </w:tc>
      </w:tr>
    </w:tbl>
    <w:p w14:paraId="42E970F7" w14:textId="77777777" w:rsidR="001B5077" w:rsidRPr="001C47BF" w:rsidRDefault="001B5077" w:rsidP="001B5077">
      <w:pPr>
        <w:spacing w:before="120" w:after="120"/>
        <w:ind w:left="140"/>
        <w:rPr>
          <w:rFonts w:ascii="Aptos" w:hAnsi="Aptos"/>
        </w:rPr>
      </w:pPr>
    </w:p>
    <w:p w14:paraId="109F7D2A" w14:textId="77777777" w:rsidR="001B5077" w:rsidRPr="001C47BF" w:rsidRDefault="001B5077" w:rsidP="001B5077">
      <w:pPr>
        <w:spacing w:line="244" w:lineRule="auto"/>
        <w:rPr>
          <w:rFonts w:ascii="Aptos" w:hAnsi="Aptos"/>
          <w:b/>
        </w:rPr>
      </w:pPr>
      <w:r w:rsidRPr="001C47BF">
        <w:rPr>
          <w:rFonts w:ascii="Aptos" w:hAnsi="Aptos"/>
        </w:rPr>
        <w:t xml:space="preserve"> </w:t>
      </w:r>
      <w:commentRangeStart w:id="3"/>
      <w:r w:rsidRPr="001C47BF">
        <w:rPr>
          <w:rFonts w:ascii="Aptos" w:hAnsi="Aptos"/>
          <w:b/>
        </w:rPr>
        <w:t>Additional services not included in the Scope of Work</w:t>
      </w:r>
      <w:commentRangeEnd w:id="3"/>
      <w:r w:rsidR="0060202E">
        <w:rPr>
          <w:rStyle w:val="CommentReference"/>
          <w:rFonts w:cs="Maiandra GD"/>
          <w:color w:val="3C3C3B"/>
        </w:rPr>
        <w:commentReference w:id="3"/>
      </w:r>
    </w:p>
    <w:p w14:paraId="51916808" w14:textId="77777777" w:rsidR="001B5077" w:rsidRPr="001C47BF" w:rsidRDefault="001B5077" w:rsidP="001B5077">
      <w:pPr>
        <w:spacing w:line="244" w:lineRule="auto"/>
        <w:rPr>
          <w:rFonts w:ascii="Aptos" w:hAnsi="Aptos"/>
          <w:b/>
        </w:rPr>
      </w:pPr>
    </w:p>
    <w:p w14:paraId="5250E873" w14:textId="77777777" w:rsidR="001B5077" w:rsidRPr="001C47BF" w:rsidRDefault="001B5077" w:rsidP="001B5077">
      <w:pPr>
        <w:spacing w:line="244" w:lineRule="auto"/>
        <w:rPr>
          <w:rFonts w:ascii="Aptos" w:hAnsi="Aptos"/>
        </w:rPr>
      </w:pPr>
      <w:r w:rsidRPr="001C47BF">
        <w:rPr>
          <w:rFonts w:ascii="Aptos" w:hAnsi="Aptos"/>
        </w:rPr>
        <w:t xml:space="preserve">At launch, only </w:t>
      </w:r>
      <w:r w:rsidRPr="001C47BF">
        <w:rPr>
          <w:rFonts w:ascii="Aptos" w:hAnsi="Aptos"/>
          <w:color w:val="0070C0"/>
        </w:rPr>
        <w:t xml:space="preserve">[TYPE(S)] </w:t>
      </w:r>
      <w:r w:rsidRPr="001C47BF">
        <w:rPr>
          <w:rFonts w:ascii="Aptos" w:hAnsi="Aptos"/>
        </w:rPr>
        <w:t>services shall be equipped with a contactless open loop payment system. Expansion to other services in the future will be at the discretion of AGENCY and its selected vendors.</w:t>
      </w:r>
    </w:p>
    <w:p w14:paraId="04F2730D" w14:textId="77777777" w:rsidR="001B5077" w:rsidRPr="001C47BF" w:rsidRDefault="001B5077" w:rsidP="001B5077">
      <w:pPr>
        <w:pStyle w:val="BodytextRebel"/>
        <w:rPr>
          <w:rFonts w:ascii="Aptos" w:hAnsi="Aptos"/>
          <w:i/>
          <w:iCs/>
          <w:color w:val="42647E" w:themeColor="accent1"/>
          <w:szCs w:val="20"/>
        </w:rPr>
      </w:pPr>
    </w:p>
    <w:p w14:paraId="48CA00A8" w14:textId="3F68D202" w:rsidR="001B5077" w:rsidRPr="00454911" w:rsidRDefault="001B5077" w:rsidP="00454911">
      <w:pPr>
        <w:pStyle w:val="Heading1"/>
      </w:pPr>
      <w:r w:rsidRPr="001C47BF">
        <w:t>ON-BOARD TECHNOLOGIES</w:t>
      </w:r>
    </w:p>
    <w:p w14:paraId="684DEA38" w14:textId="1F80D002" w:rsidR="001B5077" w:rsidRPr="00454911" w:rsidRDefault="001B5077" w:rsidP="00454911">
      <w:pPr>
        <w:spacing w:line="244" w:lineRule="auto"/>
        <w:rPr>
          <w:rFonts w:ascii="Aptos" w:hAnsi="Aptos"/>
        </w:rPr>
      </w:pPr>
      <w:r w:rsidRPr="001C47BF">
        <w:rPr>
          <w:rFonts w:ascii="Aptos" w:hAnsi="Aptos"/>
        </w:rPr>
        <w:t>The following information is for the vendors’ reference only. The vendors are not responsible for the quality or availability of the systems described below, and any subsequent impacts on the project implementation.</w:t>
      </w:r>
    </w:p>
    <w:p w14:paraId="101F6786" w14:textId="77777777" w:rsidR="001B5077" w:rsidRPr="001C47BF" w:rsidRDefault="001B5077" w:rsidP="001B5077">
      <w:pPr>
        <w:widowControl w:val="0"/>
        <w:numPr>
          <w:ilvl w:val="0"/>
          <w:numId w:val="41"/>
        </w:numPr>
        <w:spacing w:after="0" w:line="244" w:lineRule="auto"/>
        <w:jc w:val="left"/>
        <w:rPr>
          <w:rFonts w:ascii="Aptos" w:hAnsi="Aptos"/>
          <w:b/>
        </w:rPr>
      </w:pPr>
      <w:r w:rsidRPr="001C47BF">
        <w:rPr>
          <w:rFonts w:ascii="Aptos" w:hAnsi="Aptos"/>
          <w:b/>
        </w:rPr>
        <w:t xml:space="preserve">Fleets – </w:t>
      </w:r>
      <w:r w:rsidRPr="001C47BF">
        <w:rPr>
          <w:rFonts w:ascii="Aptos" w:hAnsi="Aptos"/>
          <w:bCs/>
          <w:color w:val="0070C0"/>
        </w:rPr>
        <w:t>FLEET SIZE PER VEHICLE TYPE</w:t>
      </w:r>
    </w:p>
    <w:p w14:paraId="1FD338DA" w14:textId="77777777" w:rsidR="001B5077" w:rsidRPr="001C47BF" w:rsidRDefault="001B5077" w:rsidP="001B5077">
      <w:pPr>
        <w:widowControl w:val="0"/>
        <w:numPr>
          <w:ilvl w:val="0"/>
          <w:numId w:val="41"/>
        </w:numPr>
        <w:spacing w:after="0" w:line="244" w:lineRule="auto"/>
        <w:jc w:val="left"/>
        <w:rPr>
          <w:rFonts w:ascii="Aptos" w:hAnsi="Aptos"/>
        </w:rPr>
      </w:pPr>
      <w:r w:rsidRPr="001C47BF">
        <w:rPr>
          <w:rFonts w:ascii="Aptos" w:hAnsi="Aptos"/>
          <w:b/>
        </w:rPr>
        <w:t>CAD/AVL</w:t>
      </w:r>
      <w:r w:rsidRPr="001C47BF">
        <w:rPr>
          <w:rFonts w:ascii="Aptos" w:hAnsi="Aptos"/>
        </w:rPr>
        <w:t xml:space="preserve"> – </w:t>
      </w:r>
      <w:r w:rsidRPr="001C47BF">
        <w:rPr>
          <w:rFonts w:ascii="Aptos" w:hAnsi="Aptos"/>
          <w:color w:val="0070C0"/>
        </w:rPr>
        <w:t>LIST PROVIDER (</w:t>
      </w:r>
      <w:r w:rsidRPr="001C47BF">
        <w:rPr>
          <w:rFonts w:ascii="Aptos" w:hAnsi="Aptos"/>
          <w:bCs/>
          <w:color w:val="0070C0"/>
        </w:rPr>
        <w:t>OR TIMELINE TO LAUNCH IF NONE IS YET AVAILABLE)</w:t>
      </w:r>
    </w:p>
    <w:p w14:paraId="0538CD61" w14:textId="77777777" w:rsidR="001B5077" w:rsidRPr="001C47BF" w:rsidRDefault="001B5077" w:rsidP="001B5077">
      <w:pPr>
        <w:widowControl w:val="0"/>
        <w:numPr>
          <w:ilvl w:val="0"/>
          <w:numId w:val="41"/>
        </w:numPr>
        <w:spacing w:after="0" w:line="244" w:lineRule="auto"/>
        <w:jc w:val="left"/>
        <w:rPr>
          <w:rFonts w:ascii="Aptos" w:hAnsi="Aptos"/>
        </w:rPr>
      </w:pPr>
      <w:commentRangeStart w:id="4"/>
      <w:r w:rsidRPr="001C47BF">
        <w:rPr>
          <w:rFonts w:ascii="Aptos" w:hAnsi="Aptos"/>
          <w:b/>
        </w:rPr>
        <w:t>GTFS-RT</w:t>
      </w:r>
      <w:r w:rsidRPr="001C47BF">
        <w:rPr>
          <w:rFonts w:ascii="Aptos" w:hAnsi="Aptos"/>
        </w:rPr>
        <w:t xml:space="preserve"> </w:t>
      </w:r>
      <w:commentRangeEnd w:id="4"/>
      <w:r w:rsidR="0060202E">
        <w:rPr>
          <w:rStyle w:val="CommentReference"/>
          <w:rFonts w:cs="Maiandra GD"/>
          <w:color w:val="3C3C3B"/>
        </w:rPr>
        <w:commentReference w:id="4"/>
      </w:r>
      <w:r w:rsidRPr="001C47BF">
        <w:rPr>
          <w:rFonts w:ascii="Aptos" w:hAnsi="Aptos"/>
        </w:rPr>
        <w:t xml:space="preserve">– </w:t>
      </w:r>
      <w:r w:rsidRPr="001C47BF">
        <w:rPr>
          <w:rFonts w:ascii="Aptos" w:hAnsi="Aptos"/>
          <w:color w:val="0070C0"/>
        </w:rPr>
        <w:t>LIST PROVIDER</w:t>
      </w:r>
      <w:r w:rsidRPr="001C47BF">
        <w:rPr>
          <w:rFonts w:ascii="Aptos" w:hAnsi="Aptos"/>
          <w:b/>
          <w:color w:val="0070C0"/>
        </w:rPr>
        <w:t xml:space="preserve"> </w:t>
      </w:r>
      <w:r w:rsidRPr="001C47BF">
        <w:rPr>
          <w:rFonts w:ascii="Aptos" w:hAnsi="Aptos"/>
          <w:bCs/>
          <w:color w:val="0070C0"/>
        </w:rPr>
        <w:t>(OR TIMELINE TO LAUNCH IF NONE IS YET AVAILABLE)</w:t>
      </w:r>
    </w:p>
    <w:p w14:paraId="6F2BAEF8" w14:textId="77777777" w:rsidR="001B5077" w:rsidRPr="001C47BF" w:rsidRDefault="001B5077" w:rsidP="001B5077">
      <w:pPr>
        <w:widowControl w:val="0"/>
        <w:numPr>
          <w:ilvl w:val="0"/>
          <w:numId w:val="41"/>
        </w:numPr>
        <w:spacing w:after="0" w:line="244" w:lineRule="auto"/>
        <w:jc w:val="left"/>
        <w:rPr>
          <w:rFonts w:ascii="Aptos" w:hAnsi="Aptos"/>
        </w:rPr>
      </w:pPr>
      <w:commentRangeStart w:id="5"/>
      <w:r w:rsidRPr="001C47BF">
        <w:rPr>
          <w:rFonts w:ascii="Aptos" w:hAnsi="Aptos"/>
          <w:b/>
        </w:rPr>
        <w:t>Connectivity</w:t>
      </w:r>
      <w:r w:rsidRPr="001C47BF">
        <w:rPr>
          <w:rFonts w:ascii="Aptos" w:hAnsi="Aptos"/>
        </w:rPr>
        <w:t xml:space="preserve"> </w:t>
      </w:r>
      <w:commentRangeEnd w:id="5"/>
      <w:r w:rsidR="0060202E">
        <w:rPr>
          <w:rStyle w:val="CommentReference"/>
          <w:rFonts w:cs="Maiandra GD"/>
          <w:color w:val="3C3C3B"/>
        </w:rPr>
        <w:commentReference w:id="5"/>
      </w:r>
      <w:r w:rsidRPr="001C47BF">
        <w:rPr>
          <w:rFonts w:ascii="Aptos" w:hAnsi="Aptos"/>
        </w:rPr>
        <w:t xml:space="preserve">– </w:t>
      </w:r>
      <w:r w:rsidRPr="001C47BF">
        <w:rPr>
          <w:rFonts w:ascii="Aptos" w:hAnsi="Aptos"/>
          <w:color w:val="0070C0"/>
        </w:rPr>
        <w:t>LIST NETWORK PROVIDER AND DESIRED SET-UP (ROUTER, SIM CARD, A MIX, ETC.)</w:t>
      </w:r>
    </w:p>
    <w:p w14:paraId="46161A66" w14:textId="009B984B" w:rsidR="001B5077" w:rsidRPr="00454911" w:rsidRDefault="001B5077" w:rsidP="00454911">
      <w:pPr>
        <w:pStyle w:val="Heading1"/>
      </w:pPr>
      <w:r w:rsidRPr="001C47BF">
        <w:t>ITEMS SPECIFIC TO CATEGORY A (PADS)</w:t>
      </w:r>
    </w:p>
    <w:p w14:paraId="58FF8E00" w14:textId="2840DCE0" w:rsidR="001B5077" w:rsidRPr="001C47BF" w:rsidRDefault="00454911" w:rsidP="001B5077">
      <w:pPr>
        <w:spacing w:line="244" w:lineRule="auto"/>
        <w:rPr>
          <w:rFonts w:ascii="Aptos" w:hAnsi="Aptos"/>
        </w:rPr>
      </w:pPr>
      <w:r>
        <w:rPr>
          <w:rFonts w:ascii="Aptos" w:hAnsi="Aptos"/>
        </w:rPr>
        <w:t>CATEGORY A VENDOR</w:t>
      </w:r>
      <w:r w:rsidR="001B5077" w:rsidRPr="001C47BF">
        <w:rPr>
          <w:rFonts w:ascii="Aptos" w:hAnsi="Aptos"/>
        </w:rPr>
        <w:t xml:space="preserve"> shall install PADs near </w:t>
      </w:r>
      <w:r w:rsidR="001B5077" w:rsidRPr="001B5077">
        <w:rPr>
          <w:rFonts w:ascii="Aptos" w:hAnsi="Aptos"/>
          <w:i/>
          <w:iCs/>
          <w:color w:val="0086CD" w:themeColor="accent2"/>
        </w:rPr>
        <w:t>[specify desired placement if known].</w:t>
      </w:r>
      <w:r w:rsidR="001B5077" w:rsidRPr="001B5077">
        <w:rPr>
          <w:rFonts w:ascii="Aptos" w:hAnsi="Aptos"/>
          <w:color w:val="0086CD" w:themeColor="accent2"/>
        </w:rPr>
        <w:t xml:space="preserve"> </w:t>
      </w:r>
      <w:r w:rsidR="001B5077" w:rsidRPr="001C47BF">
        <w:rPr>
          <w:rFonts w:ascii="Aptos" w:hAnsi="Aptos"/>
        </w:rPr>
        <w:t>PAD placement and power integration specifications to be determined at time of site visit with approval of AGENCY’s fleet manager. The following hardware quantities are to be installed.</w:t>
      </w:r>
    </w:p>
    <w:p w14:paraId="5EF772C2" w14:textId="77777777" w:rsidR="001B5077" w:rsidRPr="001C47BF" w:rsidRDefault="001B5077" w:rsidP="001B5077">
      <w:pPr>
        <w:spacing w:line="244" w:lineRule="auto"/>
        <w:ind w:left="140"/>
        <w:rPr>
          <w:rFonts w:ascii="Aptos" w:hAnsi="Aptos"/>
        </w:rPr>
      </w:pPr>
    </w:p>
    <w:tbl>
      <w:tblPr>
        <w:tblW w:w="3762" w:type="dxa"/>
        <w:jc w:val="center"/>
        <w:tblLayout w:type="fixed"/>
        <w:tblCellMar>
          <w:top w:w="15" w:type="dxa"/>
          <w:left w:w="15" w:type="dxa"/>
          <w:bottom w:w="15" w:type="dxa"/>
          <w:right w:w="15" w:type="dxa"/>
        </w:tblCellMar>
        <w:tblLook w:val="0400" w:firstRow="0" w:lastRow="0" w:firstColumn="0" w:lastColumn="0" w:noHBand="0" w:noVBand="1"/>
      </w:tblPr>
      <w:tblGrid>
        <w:gridCol w:w="1737"/>
        <w:gridCol w:w="2025"/>
      </w:tblGrid>
      <w:tr w:rsidR="001B5077" w:rsidRPr="001C47BF" w14:paraId="43379AB5" w14:textId="77777777" w:rsidTr="00DA4A26">
        <w:trPr>
          <w:jc w:val="center"/>
        </w:trPr>
        <w:tc>
          <w:tcPr>
            <w:tcW w:w="1737" w:type="dxa"/>
            <w:tcBorders>
              <w:top w:val="single" w:sz="18"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5FA77BC" w14:textId="77777777" w:rsidR="001B5077" w:rsidRPr="001C47BF" w:rsidRDefault="001B5077" w:rsidP="00DA4A26">
            <w:pPr>
              <w:spacing w:line="244" w:lineRule="auto"/>
              <w:ind w:left="140"/>
              <w:rPr>
                <w:rFonts w:ascii="Aptos" w:hAnsi="Aptos"/>
              </w:rPr>
            </w:pPr>
            <w:commentRangeStart w:id="6"/>
            <w:r w:rsidRPr="001C47BF">
              <w:rPr>
                <w:rFonts w:ascii="Aptos" w:hAnsi="Aptos"/>
                <w:b/>
              </w:rPr>
              <w:t>PADs to be Installed</w:t>
            </w:r>
          </w:p>
        </w:tc>
        <w:tc>
          <w:tcPr>
            <w:tcW w:w="2025" w:type="dxa"/>
            <w:tcBorders>
              <w:top w:val="single" w:sz="18"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4D0396C" w14:textId="77777777" w:rsidR="001B5077" w:rsidRPr="001C47BF" w:rsidRDefault="001B5077" w:rsidP="00DA4A26">
            <w:pPr>
              <w:spacing w:line="244" w:lineRule="auto"/>
              <w:ind w:left="140"/>
              <w:rPr>
                <w:rFonts w:ascii="Aptos" w:hAnsi="Aptos"/>
              </w:rPr>
            </w:pPr>
            <w:r w:rsidRPr="001C47BF">
              <w:rPr>
                <w:rFonts w:ascii="Aptos" w:hAnsi="Aptos"/>
              </w:rPr>
              <w:t>#</w:t>
            </w:r>
          </w:p>
        </w:tc>
      </w:tr>
      <w:tr w:rsidR="001B5077" w:rsidRPr="001C47BF" w14:paraId="2BB7EA44" w14:textId="77777777" w:rsidTr="00DA4A26">
        <w:trPr>
          <w:jc w:val="center"/>
        </w:trPr>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6ED9E" w14:textId="77777777" w:rsidR="001B5077" w:rsidRPr="001C47BF" w:rsidRDefault="001B5077" w:rsidP="00DA4A26">
            <w:pPr>
              <w:spacing w:line="244" w:lineRule="auto"/>
              <w:ind w:left="140"/>
              <w:rPr>
                <w:rFonts w:ascii="Aptos" w:hAnsi="Aptos"/>
              </w:rPr>
            </w:pPr>
            <w:r w:rsidRPr="001C47BF">
              <w:rPr>
                <w:rFonts w:ascii="Aptos" w:hAnsi="Aptos"/>
                <w:b/>
              </w:rPr>
              <w:t>Spare PADs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69467" w14:textId="77777777" w:rsidR="001B5077" w:rsidRPr="001C47BF" w:rsidRDefault="001B5077" w:rsidP="00DA4A26">
            <w:pPr>
              <w:spacing w:line="244" w:lineRule="auto"/>
              <w:ind w:left="140"/>
              <w:rPr>
                <w:rFonts w:ascii="Aptos" w:hAnsi="Aptos"/>
              </w:rPr>
            </w:pPr>
            <w:r w:rsidRPr="001C47BF">
              <w:rPr>
                <w:rFonts w:ascii="Aptos" w:hAnsi="Aptos"/>
              </w:rPr>
              <w:t>#</w:t>
            </w:r>
          </w:p>
        </w:tc>
      </w:tr>
      <w:tr w:rsidR="001B5077" w:rsidRPr="001C47BF" w14:paraId="7C50BF32" w14:textId="77777777" w:rsidTr="00DA4A26">
        <w:trPr>
          <w:jc w:val="center"/>
        </w:trPr>
        <w:tc>
          <w:tcPr>
            <w:tcW w:w="1737" w:type="dxa"/>
            <w:tcBorders>
              <w:top w:val="single" w:sz="4" w:space="0" w:color="000000"/>
              <w:left w:val="single" w:sz="4" w:space="0" w:color="000000"/>
              <w:bottom w:val="single" w:sz="4" w:space="0" w:color="000000"/>
              <w:right w:val="single" w:sz="4" w:space="0" w:color="000000"/>
            </w:tcBorders>
            <w:shd w:val="clear" w:color="auto" w:fill="44546A"/>
            <w:tcMar>
              <w:top w:w="0" w:type="dxa"/>
              <w:left w:w="108" w:type="dxa"/>
              <w:bottom w:w="0" w:type="dxa"/>
              <w:right w:w="108" w:type="dxa"/>
            </w:tcMar>
          </w:tcPr>
          <w:p w14:paraId="49A30B0B" w14:textId="77777777" w:rsidR="001B5077" w:rsidRPr="001C47BF" w:rsidRDefault="001B5077" w:rsidP="00DA4A26">
            <w:pPr>
              <w:spacing w:line="244" w:lineRule="auto"/>
              <w:ind w:left="140"/>
              <w:rPr>
                <w:rFonts w:ascii="Aptos" w:hAnsi="Aptos"/>
                <w:color w:val="FFFFFF"/>
              </w:rPr>
            </w:pPr>
            <w:r w:rsidRPr="001C47BF">
              <w:rPr>
                <w:rFonts w:ascii="Aptos" w:hAnsi="Aptos"/>
                <w:b/>
                <w:color w:val="FFFFFF"/>
              </w:rPr>
              <w:t>Total</w:t>
            </w:r>
          </w:p>
        </w:tc>
        <w:tc>
          <w:tcPr>
            <w:tcW w:w="2025" w:type="dxa"/>
            <w:tcBorders>
              <w:top w:val="single" w:sz="4" w:space="0" w:color="000000"/>
              <w:left w:val="single" w:sz="4" w:space="0" w:color="000000"/>
              <w:bottom w:val="single" w:sz="4" w:space="0" w:color="000000"/>
              <w:right w:val="single" w:sz="4" w:space="0" w:color="000000"/>
            </w:tcBorders>
            <w:shd w:val="clear" w:color="auto" w:fill="44546A"/>
            <w:tcMar>
              <w:top w:w="0" w:type="dxa"/>
              <w:left w:w="108" w:type="dxa"/>
              <w:bottom w:w="0" w:type="dxa"/>
              <w:right w:w="108" w:type="dxa"/>
            </w:tcMar>
          </w:tcPr>
          <w:p w14:paraId="0EEB84C2" w14:textId="77777777" w:rsidR="001B5077" w:rsidRPr="001C47BF" w:rsidRDefault="001B5077" w:rsidP="00DA4A26">
            <w:pPr>
              <w:spacing w:line="244" w:lineRule="auto"/>
              <w:ind w:left="140"/>
              <w:rPr>
                <w:rFonts w:ascii="Aptos" w:hAnsi="Aptos"/>
                <w:color w:val="FFFFFF"/>
              </w:rPr>
            </w:pPr>
            <w:r w:rsidRPr="001C47BF">
              <w:rPr>
                <w:rFonts w:ascii="Aptos" w:hAnsi="Aptos"/>
                <w:b/>
                <w:color w:val="FFFFFF"/>
              </w:rPr>
              <w:t>#</w:t>
            </w:r>
            <w:commentRangeEnd w:id="6"/>
            <w:r w:rsidR="0060202E">
              <w:rPr>
                <w:rStyle w:val="CommentReference"/>
                <w:rFonts w:cs="Maiandra GD"/>
                <w:color w:val="3C3C3B"/>
              </w:rPr>
              <w:commentReference w:id="6"/>
            </w:r>
          </w:p>
        </w:tc>
      </w:tr>
    </w:tbl>
    <w:p w14:paraId="40C3CE43" w14:textId="77777777" w:rsidR="001B5077" w:rsidRPr="001C47BF" w:rsidRDefault="001B5077" w:rsidP="001B5077">
      <w:pPr>
        <w:spacing w:line="244" w:lineRule="auto"/>
        <w:ind w:left="140"/>
        <w:rPr>
          <w:rFonts w:ascii="Aptos" w:hAnsi="Aptos"/>
        </w:rPr>
      </w:pPr>
    </w:p>
    <w:p w14:paraId="70016B8F" w14:textId="785DBEAC" w:rsidR="001B5077" w:rsidRPr="001C47BF" w:rsidRDefault="001B5077" w:rsidP="001B5077">
      <w:pPr>
        <w:spacing w:line="244" w:lineRule="auto"/>
        <w:rPr>
          <w:rFonts w:ascii="Aptos" w:hAnsi="Aptos"/>
        </w:rPr>
      </w:pPr>
      <w:r w:rsidRPr="001C47BF">
        <w:rPr>
          <w:rFonts w:ascii="Aptos" w:hAnsi="Aptos"/>
        </w:rPr>
        <w:t>AGENCY shall be granted an individual dashboard that will provide the status of devices, as well as access to submit service requests.</w:t>
      </w:r>
    </w:p>
    <w:p w14:paraId="6075976B" w14:textId="5F8B26D6" w:rsidR="001B5077" w:rsidRPr="00454911" w:rsidRDefault="001B5077" w:rsidP="001B5077">
      <w:pPr>
        <w:spacing w:line="244" w:lineRule="auto"/>
        <w:rPr>
          <w:rFonts w:ascii="Aptos" w:hAnsi="Aptos"/>
          <w:i/>
          <w:iCs/>
          <w:color w:val="42647E" w:themeColor="accent1"/>
        </w:rPr>
      </w:pPr>
      <w:r w:rsidRPr="001C47BF">
        <w:rPr>
          <w:rFonts w:ascii="Aptos" w:hAnsi="Aptos"/>
        </w:rPr>
        <w:t xml:space="preserve">AGENCY expects minimum reporting expectations (revenue report, operations report, KPI report), as outlined by the MSA. </w:t>
      </w:r>
      <w:r w:rsidRPr="001B5077">
        <w:rPr>
          <w:rFonts w:ascii="Aptos" w:hAnsi="Aptos"/>
          <w:i/>
          <w:iCs/>
          <w:color w:val="0086CD" w:themeColor="accent2"/>
        </w:rPr>
        <w:t>[Outline additional reporting needs if necessary].</w:t>
      </w:r>
    </w:p>
    <w:p w14:paraId="1A3EDBC3" w14:textId="77777777" w:rsidR="001B5077" w:rsidRPr="001C47BF" w:rsidRDefault="001B5077" w:rsidP="001B5077">
      <w:pPr>
        <w:spacing w:line="244" w:lineRule="auto"/>
        <w:ind w:hanging="540"/>
        <w:rPr>
          <w:rFonts w:ascii="Aptos" w:hAnsi="Aptos"/>
          <w:i/>
          <w:iCs/>
        </w:rPr>
      </w:pPr>
      <w:r w:rsidRPr="001C47BF">
        <w:rPr>
          <w:rFonts w:ascii="Aptos" w:hAnsi="Aptos"/>
          <w:b/>
        </w:rPr>
        <w:t xml:space="preserve"> </w:t>
      </w:r>
      <w:r w:rsidRPr="001C47BF">
        <w:rPr>
          <w:rFonts w:ascii="Aptos" w:hAnsi="Aptos"/>
          <w:b/>
        </w:rPr>
        <w:tab/>
        <w:t xml:space="preserve">Value-add Requests </w:t>
      </w:r>
    </w:p>
    <w:p w14:paraId="78817864" w14:textId="7F85F226" w:rsidR="001B5077" w:rsidRPr="001B5077" w:rsidRDefault="00454911" w:rsidP="001B5077">
      <w:pPr>
        <w:spacing w:after="160" w:line="259" w:lineRule="auto"/>
        <w:jc w:val="left"/>
        <w:rPr>
          <w:rFonts w:ascii="Aptos" w:hAnsi="Aptos" w:cstheme="minorHAnsi"/>
          <w:i/>
          <w:iCs/>
          <w:color w:val="0086CD" w:themeColor="accent2"/>
        </w:rPr>
      </w:pPr>
      <w:r>
        <w:rPr>
          <w:rFonts w:ascii="Aptos" w:hAnsi="Aptos"/>
        </w:rPr>
        <w:t>CATEGORY A VENDOR</w:t>
      </w:r>
      <w:r w:rsidR="001B5077" w:rsidRPr="001C47BF">
        <w:rPr>
          <w:rFonts w:ascii="Aptos" w:hAnsi="Aptos"/>
        </w:rPr>
        <w:t xml:space="preserve"> shall provide service and pricing information in their proposal for </w:t>
      </w:r>
      <w:r w:rsidR="001B5077" w:rsidRPr="001B5077">
        <w:rPr>
          <w:rFonts w:ascii="Aptos" w:hAnsi="Aptos"/>
          <w:i/>
          <w:iCs/>
          <w:color w:val="0086CD" w:themeColor="accent2"/>
        </w:rPr>
        <w:t>[List value-add requests for which you’d like to receive additional information. You may include final selections in contracting]</w:t>
      </w:r>
    </w:p>
    <w:p w14:paraId="19F48925" w14:textId="77777777" w:rsidR="001B5077" w:rsidRPr="001B5077" w:rsidRDefault="001B5077" w:rsidP="001B5077">
      <w:pPr>
        <w:spacing w:after="160" w:line="259" w:lineRule="auto"/>
        <w:jc w:val="left"/>
        <w:rPr>
          <w:rFonts w:ascii="Aptos" w:hAnsi="Aptos" w:cstheme="minorHAnsi"/>
          <w:i/>
          <w:iCs/>
          <w:color w:val="0086CD" w:themeColor="accent2"/>
        </w:rPr>
      </w:pPr>
      <w:r w:rsidRPr="001B5077">
        <w:rPr>
          <w:rFonts w:ascii="Aptos" w:hAnsi="Aptos" w:cstheme="minorHAnsi"/>
          <w:i/>
          <w:iCs/>
          <w:color w:val="0086CD" w:themeColor="accent2"/>
        </w:rPr>
        <w:t>Value-add described below:</w:t>
      </w:r>
    </w:p>
    <w:tbl>
      <w:tblPr>
        <w:tblStyle w:val="TableGrid"/>
        <w:tblW w:w="0" w:type="auto"/>
        <w:tblLook w:val="04A0" w:firstRow="1" w:lastRow="0" w:firstColumn="1" w:lastColumn="0" w:noHBand="0" w:noVBand="1"/>
      </w:tblPr>
      <w:tblGrid>
        <w:gridCol w:w="1721"/>
        <w:gridCol w:w="3027"/>
        <w:gridCol w:w="2750"/>
        <w:gridCol w:w="1562"/>
      </w:tblGrid>
      <w:tr w:rsidR="001B5077" w:rsidRPr="001B5077" w14:paraId="08367481" w14:textId="77777777" w:rsidTr="00DA4A26">
        <w:tc>
          <w:tcPr>
            <w:tcW w:w="1750" w:type="dxa"/>
          </w:tcPr>
          <w:p w14:paraId="553E0ACF"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Option</w:t>
            </w:r>
          </w:p>
        </w:tc>
        <w:tc>
          <w:tcPr>
            <w:tcW w:w="3144" w:type="dxa"/>
          </w:tcPr>
          <w:p w14:paraId="48319425"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Base offering (if accepting this, there is no need to specify in the SOW as it is already expected as per the MSA)</w:t>
            </w:r>
          </w:p>
        </w:tc>
        <w:tc>
          <w:tcPr>
            <w:tcW w:w="2841" w:type="dxa"/>
          </w:tcPr>
          <w:p w14:paraId="310D2D54"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Value-add Option (please specify in scope and document selections in final contract)</w:t>
            </w:r>
          </w:p>
        </w:tc>
        <w:tc>
          <w:tcPr>
            <w:tcW w:w="1615" w:type="dxa"/>
          </w:tcPr>
          <w:p w14:paraId="6190B9D8"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Value-add Pricing</w:t>
            </w:r>
          </w:p>
        </w:tc>
      </w:tr>
      <w:tr w:rsidR="001B5077" w:rsidRPr="001B5077" w14:paraId="71104228" w14:textId="77777777" w:rsidTr="00DA4A26">
        <w:tc>
          <w:tcPr>
            <w:tcW w:w="1750" w:type="dxa"/>
          </w:tcPr>
          <w:p w14:paraId="2C2034F5"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Project management</w:t>
            </w:r>
          </w:p>
        </w:tc>
        <w:tc>
          <w:tcPr>
            <w:tcW w:w="3144" w:type="dxa"/>
          </w:tcPr>
          <w:p w14:paraId="6A9C6867"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Contractor will detail their Project Implementation plan and assign a point of contact for the Agency.</w:t>
            </w:r>
          </w:p>
        </w:tc>
        <w:tc>
          <w:tcPr>
            <w:tcW w:w="2841" w:type="dxa"/>
          </w:tcPr>
          <w:p w14:paraId="0D5E299D"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 xml:space="preserve">Vendor-led project management beyond the implementation plan. This additional project management support may include staff augmentation functions to manage a change process within the Transit Agency and is billed </w:t>
            </w:r>
            <w:r w:rsidRPr="001B5077">
              <w:rPr>
                <w:rFonts w:ascii="Aptos" w:hAnsi="Aptos" w:cstheme="minorHAnsi"/>
                <w:i/>
                <w:iCs/>
                <w:color w:val="0086CD" w:themeColor="accent2"/>
              </w:rPr>
              <w:lastRenderedPageBreak/>
              <w:t>by Vendor for resources providing project management services</w:t>
            </w:r>
          </w:p>
        </w:tc>
        <w:tc>
          <w:tcPr>
            <w:tcW w:w="1615" w:type="dxa"/>
          </w:tcPr>
          <w:p w14:paraId="706F189D"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lastRenderedPageBreak/>
              <w:t>Hourly Rate</w:t>
            </w:r>
          </w:p>
        </w:tc>
      </w:tr>
      <w:tr w:rsidR="001B5077" w:rsidRPr="001B5077" w14:paraId="7B2DCE07" w14:textId="77777777" w:rsidTr="00DA4A26">
        <w:tc>
          <w:tcPr>
            <w:tcW w:w="1750" w:type="dxa"/>
          </w:tcPr>
          <w:p w14:paraId="17C6F3CB"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Integration(s) with 2D Barcode Processor</w:t>
            </w:r>
          </w:p>
        </w:tc>
        <w:tc>
          <w:tcPr>
            <w:tcW w:w="3144" w:type="dxa"/>
          </w:tcPr>
          <w:p w14:paraId="46835E94"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 xml:space="preserve">Although some PADs are already equipped to physically read 2D bar/QR codes, bar/QR codes cannot be validated without an integration. </w:t>
            </w:r>
          </w:p>
        </w:tc>
        <w:tc>
          <w:tcPr>
            <w:tcW w:w="2841" w:type="dxa"/>
          </w:tcPr>
          <w:p w14:paraId="38D03792"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Integration will allow PADs to validate bar/QR codes with selected vendor. Must confirm that PADs to be ordered shall include barcode scanning hardware.</w:t>
            </w:r>
          </w:p>
        </w:tc>
        <w:tc>
          <w:tcPr>
            <w:tcW w:w="1615" w:type="dxa"/>
          </w:tcPr>
          <w:p w14:paraId="26F0B3C8"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One time</w:t>
            </w:r>
          </w:p>
        </w:tc>
      </w:tr>
      <w:tr w:rsidR="001B5077" w:rsidRPr="001B5077" w14:paraId="1E397563" w14:textId="77777777" w:rsidTr="00DA4A26">
        <w:tc>
          <w:tcPr>
            <w:tcW w:w="1750" w:type="dxa"/>
          </w:tcPr>
          <w:p w14:paraId="2745E299"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Training</w:t>
            </w:r>
          </w:p>
        </w:tc>
        <w:tc>
          <w:tcPr>
            <w:tcW w:w="3144" w:type="dxa"/>
          </w:tcPr>
          <w:p w14:paraId="3F12CB64"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Vendor shall provide all applicable manuals and non-localized training material for all applicable different types of users of the system to the Transit Agency, prior to Commissioning and as agreed in the User Agreement Scope of Work. Vendor shall also provide up to 12 hours of training (on-site or remote) to Transit Agency personnel covering, at minimum, the following topics: Device installation procedures, operational procedures, configuration, Level 1 Support (see definition in Exhibit G: Definitions), incident management and customer support procedures, device management, reporting, and transit customer support. Vendor shall provide a Training Plan to the Transit Agency indicating the target audience, topics covered, training format and timeline.</w:t>
            </w:r>
          </w:p>
        </w:tc>
        <w:tc>
          <w:tcPr>
            <w:tcW w:w="2841" w:type="dxa"/>
          </w:tcPr>
          <w:p w14:paraId="4F11A3ED"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“Extensive Training”:</w:t>
            </w:r>
          </w:p>
          <w:p w14:paraId="72CAAAD0"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Vendor to provide a comprehensive training program that prepares the Transit Agency’s trainers for operation, financial administration, elementary troubleshooting, maintenance, and administration of the contactless fare payment system components provided by the Contractor (this is known as the “train-the-trainer” principle).</w:t>
            </w:r>
          </w:p>
        </w:tc>
        <w:tc>
          <w:tcPr>
            <w:tcW w:w="1615" w:type="dxa"/>
          </w:tcPr>
          <w:p w14:paraId="6407E718"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Hourly Rate</w:t>
            </w:r>
          </w:p>
        </w:tc>
      </w:tr>
      <w:tr w:rsidR="001B5077" w:rsidRPr="001B5077" w14:paraId="4E65B2A4" w14:textId="77777777" w:rsidTr="00DA4A26">
        <w:tc>
          <w:tcPr>
            <w:tcW w:w="1750" w:type="dxa"/>
          </w:tcPr>
          <w:p w14:paraId="1D591F7F"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PAD installation</w:t>
            </w:r>
          </w:p>
        </w:tc>
        <w:tc>
          <w:tcPr>
            <w:tcW w:w="3144" w:type="dxa"/>
          </w:tcPr>
          <w:p w14:paraId="7F1A1E61"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Agency leads installation of PADs.</w:t>
            </w:r>
          </w:p>
        </w:tc>
        <w:tc>
          <w:tcPr>
            <w:tcW w:w="2841" w:type="dxa"/>
          </w:tcPr>
          <w:p w14:paraId="280C67E0"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 xml:space="preserve">Vendor installs the PADs. </w:t>
            </w:r>
          </w:p>
        </w:tc>
        <w:tc>
          <w:tcPr>
            <w:tcW w:w="1615" w:type="dxa"/>
          </w:tcPr>
          <w:p w14:paraId="7EF9C0C8"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Per Unit</w:t>
            </w:r>
          </w:p>
        </w:tc>
      </w:tr>
      <w:tr w:rsidR="001B5077" w:rsidRPr="001C47BF" w14:paraId="2DACD764" w14:textId="77777777" w:rsidTr="00DA4A26">
        <w:tc>
          <w:tcPr>
            <w:tcW w:w="1750" w:type="dxa"/>
          </w:tcPr>
          <w:p w14:paraId="2E830C54"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Custom Solution Work</w:t>
            </w:r>
          </w:p>
        </w:tc>
        <w:tc>
          <w:tcPr>
            <w:tcW w:w="3144" w:type="dxa"/>
          </w:tcPr>
          <w:p w14:paraId="747CC8AE"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N/A</w:t>
            </w:r>
          </w:p>
        </w:tc>
        <w:tc>
          <w:tcPr>
            <w:tcW w:w="2841" w:type="dxa"/>
          </w:tcPr>
          <w:p w14:paraId="722BB711"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Vendor to provide customized value-added features, capabilities or integrations as requested by the Transit Agency, by way of time billed by Contractor for project management and custom solution development.</w:t>
            </w:r>
          </w:p>
        </w:tc>
        <w:tc>
          <w:tcPr>
            <w:tcW w:w="1615" w:type="dxa"/>
          </w:tcPr>
          <w:p w14:paraId="121AEAC2"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Hourly Rate</w:t>
            </w:r>
          </w:p>
        </w:tc>
      </w:tr>
      <w:tr w:rsidR="001B5077" w:rsidRPr="001C47BF" w14:paraId="609F6EE4" w14:textId="77777777" w:rsidTr="00DA4A26">
        <w:tc>
          <w:tcPr>
            <w:tcW w:w="1750" w:type="dxa"/>
          </w:tcPr>
          <w:p w14:paraId="5ACFD2AC"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Customer support</w:t>
            </w:r>
          </w:p>
        </w:tc>
        <w:tc>
          <w:tcPr>
            <w:tcW w:w="3144" w:type="dxa"/>
          </w:tcPr>
          <w:p w14:paraId="71D1E4ED"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 xml:space="preserve">Vendor shall have support personnel available during business hours (8:00 am until 6:00 pm Pacific Time from </w:t>
            </w:r>
            <w:r w:rsidRPr="001B5077">
              <w:rPr>
                <w:rFonts w:ascii="Aptos" w:hAnsi="Aptos" w:cstheme="minorHAnsi"/>
                <w:i/>
                <w:iCs/>
                <w:color w:val="0086CD" w:themeColor="accent2"/>
              </w:rPr>
              <w:lastRenderedPageBreak/>
              <w:t>Monday to Friday) for Level 2 and Level 3 support.</w:t>
            </w:r>
          </w:p>
        </w:tc>
        <w:tc>
          <w:tcPr>
            <w:tcW w:w="2841" w:type="dxa"/>
          </w:tcPr>
          <w:p w14:paraId="1C484D23"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lastRenderedPageBreak/>
              <w:t>“Premium customer support”</w:t>
            </w:r>
          </w:p>
          <w:p w14:paraId="1CC406EB"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Vendor to provide 24/7 Level 2 and Level 3 Support to the Transit Agency.</w:t>
            </w:r>
          </w:p>
        </w:tc>
        <w:tc>
          <w:tcPr>
            <w:tcW w:w="1615" w:type="dxa"/>
          </w:tcPr>
          <w:p w14:paraId="274A18A0"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Fixed Monthly Cost</w:t>
            </w:r>
          </w:p>
        </w:tc>
      </w:tr>
      <w:tr w:rsidR="001B5077" w:rsidRPr="001C47BF" w14:paraId="3D002770" w14:textId="77777777" w:rsidTr="00DA4A26">
        <w:trPr>
          <w:trHeight w:val="784"/>
        </w:trPr>
        <w:tc>
          <w:tcPr>
            <w:tcW w:w="1750" w:type="dxa"/>
          </w:tcPr>
          <w:p w14:paraId="5F6E0694"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Warranty</w:t>
            </w:r>
          </w:p>
        </w:tc>
        <w:tc>
          <w:tcPr>
            <w:tcW w:w="3144" w:type="dxa"/>
          </w:tcPr>
          <w:p w14:paraId="1AFF4F3C"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Vendor shall provide warranty in accordance with the DGS General Provisions – Information Technology</w:t>
            </w:r>
          </w:p>
        </w:tc>
        <w:tc>
          <w:tcPr>
            <w:tcW w:w="2841" w:type="dxa"/>
          </w:tcPr>
          <w:p w14:paraId="4F8F60C0"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“Extended hardware warranty”</w:t>
            </w:r>
          </w:p>
          <w:p w14:paraId="4A7F892E"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An extension of the hardware warranty up to five (5) years after commissioning.</w:t>
            </w:r>
          </w:p>
        </w:tc>
        <w:tc>
          <w:tcPr>
            <w:tcW w:w="1615" w:type="dxa"/>
          </w:tcPr>
          <w:p w14:paraId="19BE84FA"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Fixed Monthly Cost</w:t>
            </w:r>
          </w:p>
        </w:tc>
      </w:tr>
    </w:tbl>
    <w:p w14:paraId="49F5CB81" w14:textId="77777777" w:rsidR="001B5077" w:rsidRPr="001C47BF" w:rsidRDefault="001B5077" w:rsidP="001B5077">
      <w:pPr>
        <w:spacing w:after="160" w:line="259" w:lineRule="auto"/>
        <w:contextualSpacing/>
        <w:rPr>
          <w:rFonts w:ascii="Aptos" w:hAnsi="Aptos" w:cstheme="minorHAnsi"/>
          <w:i/>
          <w:iCs/>
          <w:color w:val="42647E" w:themeColor="accent1"/>
        </w:rPr>
      </w:pPr>
    </w:p>
    <w:p w14:paraId="758CE934" w14:textId="77777777" w:rsidR="001B5077" w:rsidRPr="001C47BF" w:rsidRDefault="001B5077" w:rsidP="00454911">
      <w:pPr>
        <w:pStyle w:val="Heading1"/>
      </w:pPr>
      <w:r w:rsidRPr="001C47BF">
        <w:t>DETERMINING WHETHER ANY CHANGES ARE NEEDED TO DEFAULT CATEGORY A SERVICE LEVEL AGREEMENTS (SLAS) IN THE USER AGREEMENT</w:t>
      </w:r>
    </w:p>
    <w:p w14:paraId="39DB6BD3" w14:textId="77777777" w:rsidR="001B5077" w:rsidRPr="001B5077" w:rsidRDefault="001B5077" w:rsidP="001B5077">
      <w:pPr>
        <w:widowControl w:val="0"/>
        <w:spacing w:before="154"/>
        <w:rPr>
          <w:rFonts w:ascii="Aptos" w:eastAsia="Arial" w:hAnsi="Aptos" w:cs="Arial"/>
          <w:i/>
          <w:iCs/>
          <w:color w:val="0086CD" w:themeColor="accent2"/>
        </w:rPr>
      </w:pPr>
      <w:r w:rsidRPr="001B5077">
        <w:rPr>
          <w:rFonts w:ascii="Aptos" w:eastAsia="Arial" w:hAnsi="Aptos" w:cs="Arial"/>
          <w:i/>
          <w:iCs/>
          <w:color w:val="0086CD" w:themeColor="accent2"/>
        </w:rPr>
        <w:t xml:space="preserve">Please outline your preferred changes to the SLAs (see </w:t>
      </w:r>
      <w:hyperlink r:id="rId15" w:history="1">
        <w:r w:rsidRPr="001B5077">
          <w:rPr>
            <w:rStyle w:val="Hyperlink"/>
            <w:rFonts w:ascii="Aptos" w:eastAsia="Arial" w:hAnsi="Aptos" w:cs="Arial"/>
            <w:i/>
            <w:iCs/>
          </w:rPr>
          <w:t>Exhibit A.1 Performance Measures</w:t>
        </w:r>
      </w:hyperlink>
      <w:r w:rsidRPr="001B5077">
        <w:rPr>
          <w:rFonts w:ascii="Aptos" w:eastAsia="Arial" w:hAnsi="Aptos" w:cs="Arial"/>
          <w:i/>
          <w:iCs/>
          <w:color w:val="0086CD" w:themeColor="accent2"/>
        </w:rPr>
        <w:t>) here or confirm acceptance as-is.</w:t>
      </w:r>
    </w:p>
    <w:p w14:paraId="31C441C3" w14:textId="77777777" w:rsidR="001B5077" w:rsidRPr="001C47BF" w:rsidRDefault="001B5077" w:rsidP="00454911">
      <w:pPr>
        <w:pStyle w:val="Heading1"/>
      </w:pPr>
      <w:r w:rsidRPr="001C47BF">
        <w:t>ITEMS SPECIFIC TO CATEGORY B (TRANSIT PROCESSOR SERVICES)</w:t>
      </w:r>
    </w:p>
    <w:p w14:paraId="2ED35083" w14:textId="04B3182A" w:rsidR="001B5077" w:rsidRPr="001C47BF" w:rsidRDefault="001B5077" w:rsidP="001B5077">
      <w:pPr>
        <w:spacing w:line="244" w:lineRule="auto"/>
        <w:rPr>
          <w:rFonts w:ascii="Aptos" w:hAnsi="Aptos"/>
          <w:lang w:val="en-GB"/>
        </w:rPr>
      </w:pPr>
      <w:r w:rsidRPr="001C47BF">
        <w:rPr>
          <w:rFonts w:ascii="Aptos" w:hAnsi="Aptos"/>
          <w:lang w:val="en-GB"/>
        </w:rPr>
        <w:t xml:space="preserve">Pursuant to this Agreement, </w:t>
      </w:r>
      <w:r w:rsidR="00454911">
        <w:rPr>
          <w:rFonts w:ascii="Aptos" w:hAnsi="Aptos"/>
          <w:lang w:val="en-GB"/>
        </w:rPr>
        <w:t>CATEGORY B VENDOR</w:t>
      </w:r>
      <w:r w:rsidRPr="001C47BF">
        <w:rPr>
          <w:rFonts w:ascii="Aptos" w:hAnsi="Aptos"/>
          <w:lang w:val="en-GB"/>
        </w:rPr>
        <w:t xml:space="preserve"> shall process open loop transactions for AGENCY. Please refer to the sections above for applicable business rules and technologies. </w:t>
      </w:r>
      <w:r w:rsidR="00454911">
        <w:rPr>
          <w:rFonts w:ascii="Aptos" w:hAnsi="Aptos"/>
          <w:lang w:val="en-GB"/>
        </w:rPr>
        <w:t>CATEGORY B VENDOR</w:t>
      </w:r>
      <w:r w:rsidRPr="001C47BF">
        <w:rPr>
          <w:rFonts w:ascii="Aptos" w:hAnsi="Aptos"/>
          <w:lang w:val="en-GB"/>
        </w:rPr>
        <w:t xml:space="preserve"> shall provide final charge management services to enable base fares, fare caps, and rider discounts through the </w:t>
      </w:r>
      <w:commentRangeStart w:id="7"/>
      <w:r w:rsidRPr="001C47BF">
        <w:rPr>
          <w:rFonts w:ascii="Aptos" w:hAnsi="Aptos"/>
          <w:lang w:val="en-GB"/>
        </w:rPr>
        <w:t xml:space="preserve">Cal ITP Benefits </w:t>
      </w:r>
      <w:commentRangeEnd w:id="7"/>
      <w:r w:rsidRPr="001C47BF">
        <w:rPr>
          <w:rStyle w:val="CommentReference"/>
          <w:rFonts w:ascii="Aptos" w:hAnsi="Aptos"/>
        </w:rPr>
        <w:commentReference w:id="7"/>
      </w:r>
      <w:r w:rsidRPr="001C47BF">
        <w:rPr>
          <w:rFonts w:ascii="Aptos" w:hAnsi="Aptos"/>
          <w:lang w:val="en-GB"/>
        </w:rPr>
        <w:t xml:space="preserve">tool for AGENCY service. </w:t>
      </w:r>
    </w:p>
    <w:p w14:paraId="3D5F758F" w14:textId="1424A6F5" w:rsidR="001B5077" w:rsidRPr="001C47BF" w:rsidRDefault="00454911" w:rsidP="001B5077">
      <w:pPr>
        <w:spacing w:line="244" w:lineRule="auto"/>
        <w:rPr>
          <w:rFonts w:ascii="Aptos" w:hAnsi="Aptos"/>
          <w:lang w:val="en-GB"/>
        </w:rPr>
      </w:pPr>
      <w:r>
        <w:rPr>
          <w:rFonts w:ascii="Aptos" w:hAnsi="Aptos"/>
          <w:lang w:val="en-GB"/>
        </w:rPr>
        <w:t>CATEGORY B VENDOR</w:t>
      </w:r>
      <w:r w:rsidR="001B5077" w:rsidRPr="001C47BF">
        <w:rPr>
          <w:rFonts w:ascii="Aptos" w:hAnsi="Aptos"/>
          <w:lang w:val="en-GB"/>
        </w:rPr>
        <w:t xml:space="preserve"> shall enable a </w:t>
      </w:r>
      <w:commentRangeStart w:id="8"/>
      <w:r w:rsidR="001B5077" w:rsidRPr="001C47BF">
        <w:rPr>
          <w:rFonts w:ascii="Aptos" w:hAnsi="Aptos"/>
          <w:lang w:val="en-GB"/>
        </w:rPr>
        <w:t xml:space="preserve">Traveler Portal </w:t>
      </w:r>
      <w:commentRangeEnd w:id="8"/>
      <w:r w:rsidR="001B5077" w:rsidRPr="001C47BF">
        <w:rPr>
          <w:rStyle w:val="CommentReference"/>
          <w:rFonts w:ascii="Aptos" w:hAnsi="Aptos"/>
        </w:rPr>
        <w:commentReference w:id="8"/>
      </w:r>
      <w:r w:rsidR="001B5077" w:rsidRPr="001C47BF">
        <w:rPr>
          <w:rFonts w:ascii="Aptos" w:hAnsi="Aptos"/>
          <w:lang w:val="en-GB"/>
        </w:rPr>
        <w:t>for AGENCY, allowing riders to manage travel histories.</w:t>
      </w:r>
    </w:p>
    <w:p w14:paraId="7E0D26A0" w14:textId="6F603BAE" w:rsidR="001B5077" w:rsidRPr="001C47BF" w:rsidRDefault="00454911" w:rsidP="001B5077">
      <w:pPr>
        <w:spacing w:line="244" w:lineRule="auto"/>
        <w:rPr>
          <w:rFonts w:ascii="Aptos" w:hAnsi="Aptos"/>
          <w:lang w:val="en-GB"/>
        </w:rPr>
      </w:pPr>
      <w:r>
        <w:rPr>
          <w:rFonts w:ascii="Aptos" w:hAnsi="Aptos"/>
          <w:lang w:val="en-GB"/>
        </w:rPr>
        <w:t>CATEGORY B VENDOR</w:t>
      </w:r>
      <w:r w:rsidR="001B5077" w:rsidRPr="001C47BF">
        <w:rPr>
          <w:rFonts w:ascii="Aptos" w:hAnsi="Aptos"/>
          <w:lang w:val="en-GB"/>
        </w:rPr>
        <w:t xml:space="preserve"> shall configure a control portal for AGENCY service. AGENCY accepts </w:t>
      </w:r>
      <w:r>
        <w:rPr>
          <w:rFonts w:ascii="Aptos" w:hAnsi="Aptos"/>
          <w:lang w:val="en-GB"/>
        </w:rPr>
        <w:t>CATEGORY B VENDOR</w:t>
      </w:r>
      <w:r w:rsidR="001B5077" w:rsidRPr="001C47BF">
        <w:rPr>
          <w:rFonts w:ascii="Aptos" w:hAnsi="Aptos"/>
          <w:lang w:val="en-GB"/>
        </w:rPr>
        <w:t xml:space="preserve"> </w:t>
      </w:r>
      <w:commentRangeStart w:id="9"/>
      <w:r w:rsidR="001B5077" w:rsidRPr="001C47BF">
        <w:rPr>
          <w:rFonts w:ascii="Aptos" w:hAnsi="Aptos"/>
          <w:lang w:val="en-GB"/>
        </w:rPr>
        <w:t xml:space="preserve">standard reports </w:t>
      </w:r>
      <w:commentRangeEnd w:id="9"/>
      <w:r w:rsidR="001B5077" w:rsidRPr="001C47BF">
        <w:rPr>
          <w:rStyle w:val="CommentReference"/>
          <w:rFonts w:ascii="Aptos" w:hAnsi="Aptos"/>
        </w:rPr>
        <w:commentReference w:id="9"/>
      </w:r>
      <w:r w:rsidR="001B5077" w:rsidRPr="001C47BF">
        <w:rPr>
          <w:rFonts w:ascii="Aptos" w:hAnsi="Aptos"/>
          <w:lang w:val="en-GB"/>
        </w:rPr>
        <w:t xml:space="preserve">as described in Exhibit A of the MSA (revenue, operations, KPI, customer metrics, bad debt/debt recovery, and dispute/chargeback reports). </w:t>
      </w:r>
      <w:r>
        <w:rPr>
          <w:rFonts w:ascii="Aptos" w:hAnsi="Aptos"/>
          <w:lang w:val="en-GB"/>
        </w:rPr>
        <w:t>CATEGORY B VENDOR</w:t>
      </w:r>
      <w:r w:rsidR="001B5077" w:rsidRPr="001C47BF">
        <w:rPr>
          <w:rFonts w:ascii="Aptos" w:hAnsi="Aptos"/>
          <w:lang w:val="en-GB"/>
        </w:rPr>
        <w:t xml:space="preserve"> shall make available data reports in </w:t>
      </w:r>
      <w:commentRangeStart w:id="10"/>
      <w:r w:rsidR="001B5077" w:rsidRPr="001C47BF">
        <w:rPr>
          <w:rFonts w:ascii="Aptos" w:hAnsi="Aptos"/>
          <w:lang w:val="en-GB"/>
        </w:rPr>
        <w:t xml:space="preserve">CSV </w:t>
      </w:r>
      <w:commentRangeEnd w:id="10"/>
      <w:r w:rsidR="001B5077" w:rsidRPr="001C47BF">
        <w:rPr>
          <w:rStyle w:val="CommentReference"/>
          <w:rFonts w:ascii="Aptos" w:hAnsi="Aptos"/>
        </w:rPr>
        <w:commentReference w:id="10"/>
      </w:r>
      <w:r w:rsidR="001B5077" w:rsidRPr="001C47BF">
        <w:rPr>
          <w:rFonts w:ascii="Aptos" w:hAnsi="Aptos"/>
          <w:lang w:val="en-GB"/>
        </w:rPr>
        <w:t xml:space="preserve">format. </w:t>
      </w:r>
    </w:p>
    <w:p w14:paraId="598FC2EE" w14:textId="46A000E1" w:rsidR="001B5077" w:rsidRPr="001C47BF" w:rsidRDefault="001B5077" w:rsidP="001B5077">
      <w:pPr>
        <w:spacing w:line="244" w:lineRule="auto"/>
        <w:rPr>
          <w:rFonts w:ascii="Aptos" w:hAnsi="Aptos"/>
          <w:lang w:val="en-GB"/>
        </w:rPr>
      </w:pPr>
      <w:r w:rsidRPr="001C47BF">
        <w:rPr>
          <w:rFonts w:ascii="Aptos" w:hAnsi="Aptos"/>
          <w:lang w:val="en-GB"/>
        </w:rPr>
        <w:t xml:space="preserve">Within one month of launch, </w:t>
      </w:r>
      <w:r w:rsidR="00454911">
        <w:rPr>
          <w:rFonts w:ascii="Aptos" w:hAnsi="Aptos"/>
          <w:lang w:val="en-GB"/>
        </w:rPr>
        <w:t>CATEGORY B VENDOR</w:t>
      </w:r>
      <w:r w:rsidRPr="001C47BF">
        <w:rPr>
          <w:rFonts w:ascii="Aptos" w:hAnsi="Aptos"/>
          <w:lang w:val="en-GB"/>
        </w:rPr>
        <w:t xml:space="preserve"> shall make available an API to relay ridership and transaction data for AGENCY service that will contribute to the Cal-ITP </w:t>
      </w:r>
      <w:proofErr w:type="spellStart"/>
      <w:r w:rsidRPr="001C47BF">
        <w:rPr>
          <w:rFonts w:ascii="Aptos" w:hAnsi="Aptos"/>
          <w:lang w:val="en-GB"/>
        </w:rPr>
        <w:t>Metabase</w:t>
      </w:r>
      <w:proofErr w:type="spellEnd"/>
      <w:r w:rsidRPr="001C47BF">
        <w:rPr>
          <w:rFonts w:ascii="Aptos" w:hAnsi="Aptos"/>
          <w:lang w:val="en-GB"/>
        </w:rPr>
        <w:t>.</w:t>
      </w:r>
    </w:p>
    <w:p w14:paraId="7B361992" w14:textId="77777777" w:rsidR="001B5077" w:rsidRPr="001C47BF" w:rsidRDefault="001B5077" w:rsidP="001B5077">
      <w:pPr>
        <w:pStyle w:val="BodytextRebel"/>
        <w:rPr>
          <w:rFonts w:ascii="Aptos" w:hAnsi="Aptos"/>
          <w:b/>
          <w:bCs/>
          <w:szCs w:val="20"/>
        </w:rPr>
      </w:pPr>
      <w:r w:rsidRPr="001C47BF">
        <w:rPr>
          <w:rFonts w:ascii="Aptos" w:hAnsi="Aptos"/>
          <w:b/>
          <w:bCs/>
          <w:szCs w:val="20"/>
        </w:rPr>
        <w:t>Value-add Requests</w:t>
      </w:r>
    </w:p>
    <w:p w14:paraId="657FF291" w14:textId="77777777" w:rsidR="001B5077" w:rsidRPr="001B5077" w:rsidRDefault="001B5077" w:rsidP="001B5077">
      <w:pPr>
        <w:pStyle w:val="BodytextRebel"/>
        <w:jc w:val="left"/>
        <w:rPr>
          <w:rFonts w:ascii="Aptos" w:hAnsi="Aptos"/>
          <w:i/>
          <w:iCs/>
          <w:color w:val="0086CD" w:themeColor="accent2"/>
          <w:szCs w:val="20"/>
        </w:rPr>
      </w:pPr>
      <w:r w:rsidRPr="001B5077">
        <w:rPr>
          <w:rFonts w:ascii="Aptos" w:hAnsi="Aptos"/>
          <w:i/>
          <w:iCs/>
          <w:color w:val="0086CD" w:themeColor="accent2"/>
          <w:szCs w:val="20"/>
        </w:rPr>
        <w:t>While vendors can suggest value-add services, please describe any anticipated needs here. Options are described below:</w:t>
      </w:r>
    </w:p>
    <w:tbl>
      <w:tblPr>
        <w:tblStyle w:val="TableGrid"/>
        <w:tblW w:w="0" w:type="auto"/>
        <w:tblLook w:val="04A0" w:firstRow="1" w:lastRow="0" w:firstColumn="1" w:lastColumn="0" w:noHBand="0" w:noVBand="1"/>
      </w:tblPr>
      <w:tblGrid>
        <w:gridCol w:w="1800"/>
        <w:gridCol w:w="2395"/>
        <w:gridCol w:w="3129"/>
        <w:gridCol w:w="1736"/>
      </w:tblGrid>
      <w:tr w:rsidR="001B5077" w:rsidRPr="001B5077" w14:paraId="0E39A5FE" w14:textId="77777777" w:rsidTr="00DA4A26">
        <w:tc>
          <w:tcPr>
            <w:tcW w:w="1831" w:type="dxa"/>
          </w:tcPr>
          <w:p w14:paraId="7889A087"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Option</w:t>
            </w:r>
          </w:p>
        </w:tc>
        <w:tc>
          <w:tcPr>
            <w:tcW w:w="2484" w:type="dxa"/>
          </w:tcPr>
          <w:p w14:paraId="52E064E9"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Base offering (if accepting this, there is no need to specify in the SOW as it is already expected as per the MSA)</w:t>
            </w:r>
          </w:p>
        </w:tc>
        <w:tc>
          <w:tcPr>
            <w:tcW w:w="3240" w:type="dxa"/>
          </w:tcPr>
          <w:p w14:paraId="058C20E1"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Value-add Option (please specify in scope and document selections in final contract)</w:t>
            </w:r>
          </w:p>
        </w:tc>
        <w:tc>
          <w:tcPr>
            <w:tcW w:w="1795" w:type="dxa"/>
          </w:tcPr>
          <w:p w14:paraId="6BD6103B"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Value-add Pricing</w:t>
            </w:r>
          </w:p>
        </w:tc>
      </w:tr>
      <w:tr w:rsidR="001B5077" w:rsidRPr="001B5077" w14:paraId="17F596C0" w14:textId="77777777" w:rsidTr="00DA4A26">
        <w:tc>
          <w:tcPr>
            <w:tcW w:w="1831" w:type="dxa"/>
          </w:tcPr>
          <w:p w14:paraId="54A1ACCE"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Supporting EMV Level 3 Certification of Agency’s PAD Provider</w:t>
            </w:r>
          </w:p>
          <w:p w14:paraId="596F4921" w14:textId="77777777" w:rsidR="001B5077" w:rsidRPr="001B5077" w:rsidRDefault="001B5077" w:rsidP="001B5077">
            <w:pPr>
              <w:spacing w:after="160" w:line="259" w:lineRule="auto"/>
              <w:contextualSpacing/>
              <w:jc w:val="left"/>
              <w:rPr>
                <w:rFonts w:ascii="Aptos" w:hAnsi="Aptos" w:cstheme="minorHAnsi"/>
                <w:i/>
                <w:iCs/>
                <w:color w:val="0086CD" w:themeColor="accent2"/>
              </w:rPr>
            </w:pPr>
          </w:p>
        </w:tc>
        <w:tc>
          <w:tcPr>
            <w:tcW w:w="2484" w:type="dxa"/>
          </w:tcPr>
          <w:p w14:paraId="1D555F37"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N/A</w:t>
            </w:r>
          </w:p>
        </w:tc>
        <w:tc>
          <w:tcPr>
            <w:tcW w:w="3240" w:type="dxa"/>
          </w:tcPr>
          <w:p w14:paraId="6F328DDB" w14:textId="77777777" w:rsidR="001B5077" w:rsidRPr="001B5077" w:rsidRDefault="001B5077" w:rsidP="001B5077">
            <w:pPr>
              <w:spacing w:after="160" w:line="259" w:lineRule="auto"/>
              <w:contextualSpacing/>
              <w:jc w:val="left"/>
              <w:rPr>
                <w:rFonts w:ascii="Aptos" w:hAnsi="Aptos" w:cstheme="minorHAnsi"/>
                <w:i/>
                <w:iCs/>
                <w:color w:val="0086CD" w:themeColor="accent2"/>
              </w:rPr>
            </w:pPr>
            <w:proofErr w:type="gramStart"/>
            <w:r w:rsidRPr="001B5077">
              <w:rPr>
                <w:rFonts w:ascii="Aptos" w:hAnsi="Aptos" w:cstheme="minorHAnsi"/>
                <w:i/>
                <w:iCs/>
                <w:color w:val="0086CD" w:themeColor="accent2"/>
              </w:rPr>
              <w:t>Generally</w:t>
            </w:r>
            <w:proofErr w:type="gramEnd"/>
            <w:r w:rsidRPr="001B5077">
              <w:rPr>
                <w:rFonts w:ascii="Aptos" w:hAnsi="Aptos" w:cstheme="minorHAnsi"/>
                <w:i/>
                <w:iCs/>
                <w:color w:val="0086CD" w:themeColor="accent2"/>
              </w:rPr>
              <w:t xml:space="preserve"> applies to new technology stacks only (see vendor integration mapping document provided in MSA documentation for list of existing integrations). Vendor shall support EMV Level 3 certification of the Transit Agency’s Payment Acceptance Devices to Agency’s Payment Processor.</w:t>
            </w:r>
          </w:p>
        </w:tc>
        <w:tc>
          <w:tcPr>
            <w:tcW w:w="1795" w:type="dxa"/>
          </w:tcPr>
          <w:p w14:paraId="0178F257"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One-time cost</w:t>
            </w:r>
          </w:p>
        </w:tc>
      </w:tr>
      <w:tr w:rsidR="001B5077" w:rsidRPr="001B5077" w14:paraId="5D30D210" w14:textId="77777777" w:rsidTr="00DA4A26">
        <w:tc>
          <w:tcPr>
            <w:tcW w:w="1831" w:type="dxa"/>
          </w:tcPr>
          <w:p w14:paraId="43A4FE7F"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lastRenderedPageBreak/>
              <w:t>Premium final charge management services</w:t>
            </w:r>
          </w:p>
        </w:tc>
        <w:tc>
          <w:tcPr>
            <w:tcW w:w="2484" w:type="dxa"/>
          </w:tcPr>
          <w:p w14:paraId="2BC41CB3"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N/A</w:t>
            </w:r>
          </w:p>
        </w:tc>
        <w:tc>
          <w:tcPr>
            <w:tcW w:w="3240" w:type="dxa"/>
          </w:tcPr>
          <w:p w14:paraId="1D8DD6FF"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Vendor to augment or replace the fare calculation performed by the Agency’s PAD Provider.</w:t>
            </w:r>
          </w:p>
          <w:p w14:paraId="657DB18D"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Transit Agency may request the Vendor provide as part of value-added Premium Final Charge Management Services:</w:t>
            </w:r>
          </w:p>
          <w:p w14:paraId="221161EA" w14:textId="77777777" w:rsidR="001B5077" w:rsidRPr="001B5077" w:rsidRDefault="001B5077" w:rsidP="001B5077">
            <w:pPr>
              <w:numPr>
                <w:ilvl w:val="0"/>
                <w:numId w:val="37"/>
              </w:num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Calculation of inter-agency fares and fare caps for Transit Agencies connected to the Transit Processor</w:t>
            </w:r>
          </w:p>
          <w:p w14:paraId="0FE612DF" w14:textId="77777777" w:rsidR="001B5077" w:rsidRPr="001B5077" w:rsidRDefault="001B5077" w:rsidP="001B5077">
            <w:pPr>
              <w:numPr>
                <w:ilvl w:val="0"/>
                <w:numId w:val="37"/>
              </w:num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MTT Model 3 pre-paid ticket purchase and validation</w:t>
            </w:r>
          </w:p>
          <w:p w14:paraId="086EA5B8" w14:textId="77777777" w:rsidR="001B5077" w:rsidRPr="001B5077" w:rsidRDefault="001B5077" w:rsidP="001B5077">
            <w:pPr>
              <w:numPr>
                <w:ilvl w:val="0"/>
                <w:numId w:val="37"/>
              </w:num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Etc.</w:t>
            </w:r>
          </w:p>
        </w:tc>
        <w:tc>
          <w:tcPr>
            <w:tcW w:w="1795" w:type="dxa"/>
          </w:tcPr>
          <w:p w14:paraId="17D839DF"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Fixed % of revenue</w:t>
            </w:r>
          </w:p>
        </w:tc>
      </w:tr>
      <w:tr w:rsidR="001B5077" w:rsidRPr="001B5077" w14:paraId="1B3E9482" w14:textId="77777777" w:rsidTr="00DA4A26">
        <w:tc>
          <w:tcPr>
            <w:tcW w:w="1831" w:type="dxa"/>
          </w:tcPr>
          <w:p w14:paraId="34F7968A"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Custom Solution Work</w:t>
            </w:r>
          </w:p>
        </w:tc>
        <w:tc>
          <w:tcPr>
            <w:tcW w:w="2484" w:type="dxa"/>
          </w:tcPr>
          <w:p w14:paraId="19570719"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N/A</w:t>
            </w:r>
          </w:p>
        </w:tc>
        <w:tc>
          <w:tcPr>
            <w:tcW w:w="3240" w:type="dxa"/>
          </w:tcPr>
          <w:p w14:paraId="3AB81131"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Vendor to provide customized value-added features, capabilities or integrations as requested by the Transit Agency by way of time billed by Contractor for project management, custom solution design and custom solution development and deployment.</w:t>
            </w:r>
          </w:p>
        </w:tc>
        <w:tc>
          <w:tcPr>
            <w:tcW w:w="1795" w:type="dxa"/>
          </w:tcPr>
          <w:p w14:paraId="427846BD"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Hourly Rate</w:t>
            </w:r>
          </w:p>
        </w:tc>
      </w:tr>
      <w:tr w:rsidR="001B5077" w:rsidRPr="001B5077" w14:paraId="007C1265" w14:textId="77777777" w:rsidTr="00DA4A26">
        <w:tc>
          <w:tcPr>
            <w:tcW w:w="1831" w:type="dxa"/>
          </w:tcPr>
          <w:p w14:paraId="4AD3FC84"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Customer support</w:t>
            </w:r>
          </w:p>
        </w:tc>
        <w:tc>
          <w:tcPr>
            <w:tcW w:w="2484" w:type="dxa"/>
          </w:tcPr>
          <w:p w14:paraId="418B441F"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Vendor shall have support personnel available during business hours (8:00 am until 6:00 pm Pacific Time from Monday to Friday) for Level 2 and Level 3 Support to the Transit Agency via Agency’s PAD Provider for issues involving Transit Processor Services. Note that the Agency’s PAD Provider acts as the conduit for all Level 2 and 3 Support services, unless agreed otherwise in the User Agreement Scope of Work.</w:t>
            </w:r>
          </w:p>
        </w:tc>
        <w:tc>
          <w:tcPr>
            <w:tcW w:w="3240" w:type="dxa"/>
          </w:tcPr>
          <w:p w14:paraId="16C12FE2"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“Premium Customer Support”</w:t>
            </w:r>
          </w:p>
          <w:p w14:paraId="0C56A3AF"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Vendor to provide 24/7 customer support to Transit Agency for Level 2 and Level 3 Support.</w:t>
            </w:r>
          </w:p>
        </w:tc>
        <w:tc>
          <w:tcPr>
            <w:tcW w:w="1795" w:type="dxa"/>
          </w:tcPr>
          <w:p w14:paraId="72D214FD" w14:textId="77777777" w:rsidR="001B5077" w:rsidRPr="001B5077" w:rsidRDefault="001B5077" w:rsidP="001B5077">
            <w:pPr>
              <w:spacing w:after="160" w:line="259" w:lineRule="auto"/>
              <w:contextualSpacing/>
              <w:jc w:val="left"/>
              <w:rPr>
                <w:rFonts w:ascii="Aptos" w:hAnsi="Aptos" w:cstheme="minorHAnsi"/>
                <w:i/>
                <w:iCs/>
                <w:color w:val="0086CD" w:themeColor="accent2"/>
              </w:rPr>
            </w:pPr>
            <w:r w:rsidRPr="001B5077">
              <w:rPr>
                <w:rFonts w:ascii="Aptos" w:hAnsi="Aptos" w:cstheme="minorHAnsi"/>
                <w:i/>
                <w:iCs/>
                <w:color w:val="0086CD" w:themeColor="accent2"/>
              </w:rPr>
              <w:t>Fixed % of revenue</w:t>
            </w:r>
          </w:p>
        </w:tc>
      </w:tr>
    </w:tbl>
    <w:p w14:paraId="32DA5022" w14:textId="77777777" w:rsidR="001B5077" w:rsidRPr="001B5077" w:rsidRDefault="001B5077" w:rsidP="001B5077">
      <w:pPr>
        <w:pStyle w:val="BodytextRebel"/>
        <w:jc w:val="left"/>
        <w:rPr>
          <w:rFonts w:ascii="Aptos" w:hAnsi="Aptos"/>
          <w:i/>
          <w:iCs/>
          <w:color w:val="0086CD" w:themeColor="accent2"/>
          <w:szCs w:val="20"/>
        </w:rPr>
      </w:pPr>
    </w:p>
    <w:p w14:paraId="7C40FEF7" w14:textId="77777777" w:rsidR="001B5077" w:rsidRPr="001C47BF" w:rsidRDefault="001B5077" w:rsidP="00454911">
      <w:pPr>
        <w:pStyle w:val="Heading1"/>
      </w:pPr>
      <w:r w:rsidRPr="001C47BF">
        <w:t>DETERMINING WHETHER ANY CHANGES ARE NEEDED TO DEFAULT CATEGORY B SERVICE LEVEL AGREEMENTS (SLAS) IN THE USER AGREEMENT</w:t>
      </w:r>
    </w:p>
    <w:p w14:paraId="64825489" w14:textId="77777777" w:rsidR="001B5077" w:rsidRPr="001B5077" w:rsidRDefault="001B5077" w:rsidP="001B5077">
      <w:pPr>
        <w:widowControl w:val="0"/>
        <w:spacing w:before="154"/>
        <w:rPr>
          <w:rFonts w:ascii="Aptos" w:eastAsia="Arial" w:hAnsi="Aptos" w:cs="Arial"/>
          <w:i/>
          <w:iCs/>
          <w:color w:val="0086CD" w:themeColor="accent2"/>
        </w:rPr>
      </w:pPr>
      <w:r w:rsidRPr="001B5077">
        <w:rPr>
          <w:rFonts w:ascii="Aptos" w:eastAsia="Arial" w:hAnsi="Aptos" w:cs="Arial"/>
          <w:i/>
          <w:iCs/>
          <w:color w:val="0086CD" w:themeColor="accent2"/>
        </w:rPr>
        <w:t xml:space="preserve">Please outline your preferred changes to the SLAs (see </w:t>
      </w:r>
      <w:hyperlink r:id="rId16" w:history="1">
        <w:r w:rsidRPr="001B5077">
          <w:rPr>
            <w:rStyle w:val="Hyperlink"/>
            <w:rFonts w:ascii="Aptos" w:eastAsia="Arial" w:hAnsi="Aptos" w:cs="Arial"/>
            <w:i/>
            <w:iCs/>
          </w:rPr>
          <w:t>Exhibit A.1 Performance Measures</w:t>
        </w:r>
      </w:hyperlink>
      <w:r w:rsidRPr="001B5077">
        <w:rPr>
          <w:rFonts w:ascii="Aptos" w:eastAsia="Arial" w:hAnsi="Aptos" w:cs="Arial"/>
          <w:i/>
          <w:iCs/>
          <w:color w:val="0086CD" w:themeColor="accent2"/>
        </w:rPr>
        <w:t>) here or confirm acceptance as-is.</w:t>
      </w:r>
    </w:p>
    <w:sectPr w:rsidR="001B5077" w:rsidRPr="001B5077" w:rsidSect="00454911">
      <w:headerReference w:type="default" r:id="rId17"/>
      <w:pgSz w:w="11906" w:h="16838"/>
      <w:pgMar w:top="1418" w:right="1418" w:bottom="1559" w:left="1418" w:header="284" w:footer="28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Cal ITP" w:date="2026-01-23T21:38:00Z" w:initials="MOU">
    <w:p w14:paraId="49947563" w14:textId="77777777" w:rsidR="0060202E" w:rsidRDefault="0060202E" w:rsidP="0060202E">
      <w:pPr>
        <w:jc w:val="left"/>
      </w:pPr>
      <w:r>
        <w:rPr>
          <w:rStyle w:val="CommentReference"/>
        </w:rPr>
        <w:annotationRef/>
      </w:r>
      <w:r>
        <w:rPr>
          <w:rFonts w:cs="Maiandra GD"/>
          <w:color w:val="3C3C3B"/>
          <w:szCs w:val="18"/>
        </w:rPr>
        <w:t>This will remain blank during the proposal period. Agencies fill in the MSA # of the selected vendor(s) at contracting).</w:t>
      </w:r>
    </w:p>
  </w:comment>
  <w:comment w:id="1" w:author="Cal ITP" w:date="2026-01-23T21:47:00Z" w:initials="MOU">
    <w:p w14:paraId="6A57FA7B" w14:textId="77777777" w:rsidR="00903044" w:rsidRDefault="00903044" w:rsidP="00903044">
      <w:pPr>
        <w:jc w:val="left"/>
      </w:pPr>
      <w:r>
        <w:rPr>
          <w:rStyle w:val="CommentReference"/>
        </w:rPr>
        <w:annotationRef/>
      </w:r>
      <w:r>
        <w:rPr>
          <w:rFonts w:cs="Maiandra GD"/>
          <w:color w:val="3C3C3B"/>
          <w:szCs w:val="18"/>
        </w:rPr>
        <w:t>Fare caps – this model automatically caps fares after a certain threshold has been reached (number of trips or fare paid in a certain time period). These can replace daily, weekly, and/or monthly passes.</w:t>
      </w:r>
    </w:p>
  </w:comment>
  <w:comment w:id="2" w:author="Cal ITP" w:date="2026-01-23T21:42:00Z" w:initials="MOU">
    <w:p w14:paraId="7EBF8AF3" w14:textId="739BAF0A" w:rsidR="0060202E" w:rsidRDefault="0060202E" w:rsidP="0060202E">
      <w:pPr>
        <w:jc w:val="left"/>
      </w:pPr>
      <w:r>
        <w:rPr>
          <w:rStyle w:val="CommentReference"/>
        </w:rPr>
        <w:annotationRef/>
      </w:r>
      <w:r>
        <w:rPr>
          <w:rFonts w:cs="Maiandra GD"/>
          <w:color w:val="3C3C3B"/>
          <w:szCs w:val="18"/>
        </w:rPr>
        <w:t>Transfers, free-fares/promotional days, fare discounts for multiple trips, time limits a passenger has to a travel right.</w:t>
      </w:r>
    </w:p>
  </w:comment>
  <w:comment w:id="3" w:author="Cal ITP" w:date="2026-01-23T21:43:00Z" w:initials="MOU">
    <w:p w14:paraId="6C32C527" w14:textId="77777777" w:rsidR="0060202E" w:rsidRDefault="0060202E" w:rsidP="0060202E">
      <w:pPr>
        <w:jc w:val="left"/>
      </w:pPr>
      <w:r>
        <w:rPr>
          <w:rStyle w:val="CommentReference"/>
        </w:rPr>
        <w:annotationRef/>
      </w:r>
      <w:r>
        <w:rPr>
          <w:rFonts w:cs="Maiandra GD"/>
          <w:color w:val="3C3C3B"/>
          <w:szCs w:val="18"/>
        </w:rPr>
        <w:t>Include if applicable.</w:t>
      </w:r>
    </w:p>
  </w:comment>
  <w:comment w:id="4" w:author="Cal ITP" w:date="2026-01-23T21:44:00Z" w:initials="MOU">
    <w:p w14:paraId="09441D44" w14:textId="77777777" w:rsidR="0060202E" w:rsidRDefault="0060202E" w:rsidP="0060202E">
      <w:pPr>
        <w:jc w:val="left"/>
      </w:pPr>
      <w:r>
        <w:rPr>
          <w:rStyle w:val="CommentReference"/>
        </w:rPr>
        <w:annotationRef/>
      </w:r>
      <w:r>
        <w:rPr>
          <w:rFonts w:cs="Maiandra GD"/>
          <w:color w:val="3C3C3B"/>
          <w:szCs w:val="18"/>
        </w:rPr>
        <w:t>GTFS-RT is a crucial element of the system to ensure riders are charged appropriate fares based on route. While some flexibility may be possible (discuss with Category A vendors), GTFS-rt is necessary for agencies using zonal or distance-based fares.</w:t>
      </w:r>
    </w:p>
  </w:comment>
  <w:comment w:id="5" w:author="Cal ITP" w:date="2026-01-23T21:45:00Z" w:initials="MOU">
    <w:p w14:paraId="6EBE3481" w14:textId="77777777" w:rsidR="0060202E" w:rsidRDefault="0060202E" w:rsidP="0060202E">
      <w:pPr>
        <w:jc w:val="left"/>
      </w:pPr>
      <w:r>
        <w:rPr>
          <w:rStyle w:val="CommentReference"/>
        </w:rPr>
        <w:annotationRef/>
      </w:r>
      <w:r>
        <w:rPr>
          <w:rFonts w:cs="Maiandra GD"/>
          <w:color w:val="3C3C3B"/>
          <w:szCs w:val="18"/>
        </w:rPr>
        <w:t xml:space="preserve">Please provide details on how you expect the PADs to connect to the cellular network and who the network provider is. Be clear if the preferred provider is negotiable or not (i.e., are you open to switching). If you plan to use SIM cards directly in the PADs, we </w:t>
      </w:r>
      <w:r>
        <w:rPr>
          <w:rFonts w:cs="Maiandra GD"/>
          <w:b/>
          <w:bCs/>
          <w:color w:val="3C3C3B"/>
          <w:szCs w:val="18"/>
        </w:rPr>
        <w:t>highly encourage</w:t>
      </w:r>
      <w:r>
        <w:rPr>
          <w:rFonts w:cs="Maiandra GD"/>
          <w:color w:val="3C3C3B"/>
          <w:szCs w:val="18"/>
        </w:rPr>
        <w:t xml:space="preserve"> you to request proof of certification and ability to operate on your preferred network. You may want to consider an alternative connectivity plan should a PAD vendor be unable to operate on your preferred network. </w:t>
      </w:r>
    </w:p>
  </w:comment>
  <w:comment w:id="6" w:author="Cal ITP" w:date="2026-01-23T21:46:00Z" w:initials="MOU">
    <w:p w14:paraId="729085B5" w14:textId="77777777" w:rsidR="0060202E" w:rsidRDefault="0060202E" w:rsidP="0060202E">
      <w:pPr>
        <w:jc w:val="left"/>
      </w:pPr>
      <w:r>
        <w:rPr>
          <w:rStyle w:val="CommentReference"/>
        </w:rPr>
        <w:annotationRef/>
      </w:r>
      <w:r>
        <w:rPr>
          <w:rFonts w:cs="Maiandra GD"/>
          <w:color w:val="3C3C3B"/>
          <w:szCs w:val="18"/>
        </w:rPr>
        <w:t>Please provide the number of PADs needed. To estimate this number, consider how many vehicles in the fleet will need PADs (all or a portion), how many PADs per vehicle, and how many spares will be needed (we suggest 5-10% of your total needed).</w:t>
      </w:r>
      <w:r>
        <w:rPr>
          <w:rFonts w:cs="Maiandra GD"/>
          <w:i/>
          <w:iCs/>
          <w:color w:val="3C3C3B"/>
          <w:szCs w:val="18"/>
        </w:rPr>
        <w:t xml:space="preserve"> </w:t>
      </w:r>
      <w:r>
        <w:rPr>
          <w:rFonts w:cs="Maiandra GD"/>
          <w:color w:val="3C3C3B"/>
          <w:szCs w:val="18"/>
        </w:rPr>
        <w:t xml:space="preserve">Note: Generally, a single PAD per bus is sufficient for those with single-door boarding and fares that are flat or vary by time. </w:t>
      </w:r>
      <w:r>
        <w:rPr>
          <w:rFonts w:cs="Maiandra GD"/>
          <w:b/>
          <w:bCs/>
          <w:color w:val="3C3C3B"/>
          <w:szCs w:val="18"/>
        </w:rPr>
        <w:t>Distance-based and zone-based fares</w:t>
      </w:r>
      <w:r>
        <w:rPr>
          <w:rFonts w:cs="Maiandra GD"/>
          <w:color w:val="3C3C3B"/>
          <w:szCs w:val="18"/>
        </w:rPr>
        <w:t xml:space="preserve"> require riders to tap their bank card when boarding and when getting off to calculate the correct fare. In this case, it may be useful to put one PAD per door if riders are allowed to exit at the back door. </w:t>
      </w:r>
    </w:p>
  </w:comment>
  <w:comment w:id="7" w:author="Angelly Tovar" w:date="2026-01-13T10:44:00Z" w:initials="AT">
    <w:p w14:paraId="494519AA" w14:textId="0EE657F8" w:rsidR="001B5077" w:rsidRDefault="001B5077" w:rsidP="001B5077">
      <w:r>
        <w:rPr>
          <w:rStyle w:val="CommentReference"/>
        </w:rPr>
        <w:annotationRef/>
      </w:r>
      <w:r>
        <w:rPr>
          <w:color w:val="000000"/>
        </w:rPr>
        <w:t>This tool is only available to California agencies. Others must request that Category B Vendors describe alternatives and pricing.</w:t>
      </w:r>
    </w:p>
  </w:comment>
  <w:comment w:id="8" w:author="Angelly Tovar" w:date="2026-01-13T10:42:00Z" w:initials="AT">
    <w:p w14:paraId="7AF668BE" w14:textId="77777777" w:rsidR="001B5077" w:rsidRDefault="001B5077" w:rsidP="001B5077">
      <w:r>
        <w:rPr>
          <w:rStyle w:val="CommentReference"/>
        </w:rPr>
        <w:annotationRef/>
      </w:r>
      <w:r>
        <w:rPr>
          <w:color w:val="4472C4"/>
        </w:rPr>
        <w:t>Will you accept the vendor’s customer support channels for the contactless payment system? Note: vendors must provide dashboards for both riders (transaction history, troubleshooting, etc.) and agency personnel (change fares, process refunds etc.)</w:t>
      </w:r>
    </w:p>
  </w:comment>
  <w:comment w:id="9" w:author="Angelly Tovar" w:date="2026-01-13T10:43:00Z" w:initials="AT">
    <w:p w14:paraId="5A1D46FE" w14:textId="77777777" w:rsidR="001B5077" w:rsidRDefault="001B5077" w:rsidP="001B5077">
      <w:r>
        <w:rPr>
          <w:rStyle w:val="CommentReference"/>
        </w:rPr>
        <w:annotationRef/>
      </w:r>
      <w:r>
        <w:rPr>
          <w:i/>
          <w:iCs/>
          <w:color w:val="4472C4"/>
        </w:rPr>
        <w:t>What are your reporting needs/wants or do you accept the vendors offerings?</w:t>
      </w:r>
    </w:p>
    <w:p w14:paraId="303975C9" w14:textId="77777777" w:rsidR="001B5077" w:rsidRDefault="001B5077" w:rsidP="001B5077">
      <w:r>
        <w:rPr>
          <w:i/>
          <w:iCs/>
          <w:color w:val="4472C4"/>
        </w:rPr>
        <w:t>At a minimum, vendors must offer the access to a dashboard in which all transaction data can be securely transmitted in a raw format (CSV or other) to the Transit Agency, either daily or in real time, including but not limited to:</w:t>
      </w:r>
    </w:p>
    <w:p w14:paraId="27686EFF" w14:textId="77777777" w:rsidR="001B5077" w:rsidRDefault="001B5077" w:rsidP="001B5077">
      <w:r>
        <w:rPr>
          <w:i/>
          <w:iCs/>
          <w:color w:val="4472C4"/>
        </w:rPr>
        <w:t>Revenue report (including the number of transactions and total transaction amounts)</w:t>
      </w:r>
    </w:p>
    <w:p w14:paraId="6C76F158" w14:textId="77777777" w:rsidR="001B5077" w:rsidRDefault="001B5077" w:rsidP="001B5077">
      <w:r>
        <w:rPr>
          <w:i/>
          <w:iCs/>
          <w:color w:val="4472C4"/>
        </w:rPr>
        <w:t>Operations report (including the total revenue per route per day, the number of boardings per route per stop per hour per day, and any other metrics as agreed between the Transit Agency and Transit Processor)</w:t>
      </w:r>
    </w:p>
    <w:p w14:paraId="2A15AC77" w14:textId="77777777" w:rsidR="001B5077" w:rsidRDefault="001B5077" w:rsidP="001B5077">
      <w:r>
        <w:rPr>
          <w:i/>
          <w:iCs/>
          <w:color w:val="4472C4"/>
        </w:rPr>
        <w:t>KPI report (documenting all service levels in relation to the KPIs)</w:t>
      </w:r>
    </w:p>
    <w:p w14:paraId="1C860F80" w14:textId="77777777" w:rsidR="001B5077" w:rsidRDefault="001B5077" w:rsidP="001B5077">
      <w:r>
        <w:rPr>
          <w:i/>
          <w:iCs/>
          <w:color w:val="4472C4"/>
        </w:rPr>
        <w:t>Number of new customers and returning customers</w:t>
      </w:r>
    </w:p>
    <w:p w14:paraId="5E0D52CD" w14:textId="77777777" w:rsidR="001B5077" w:rsidRDefault="001B5077" w:rsidP="001B5077">
      <w:r>
        <w:rPr>
          <w:i/>
          <w:iCs/>
          <w:color w:val="4472C4"/>
        </w:rPr>
        <w:t>Bad debt and debt recovery reports</w:t>
      </w:r>
    </w:p>
    <w:p w14:paraId="402E703E" w14:textId="77777777" w:rsidR="001B5077" w:rsidRDefault="001B5077" w:rsidP="001B5077">
      <w:r>
        <w:rPr>
          <w:i/>
          <w:iCs/>
          <w:color w:val="4472C4"/>
        </w:rPr>
        <w:t>Dispute and chargeback reports</w:t>
      </w:r>
    </w:p>
  </w:comment>
  <w:comment w:id="10" w:author="Angelly Tovar" w:date="2026-01-13T10:43:00Z" w:initials="AT">
    <w:p w14:paraId="5094D855" w14:textId="77777777" w:rsidR="001B5077" w:rsidRDefault="001B5077" w:rsidP="001B5077">
      <w:r>
        <w:rPr>
          <w:rStyle w:val="CommentReference"/>
        </w:rPr>
        <w:annotationRef/>
      </w:r>
      <w:r>
        <w:t>This is standard format for most vendors. Please describe additional needs if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9947563" w15:done="0"/>
  <w15:commentEx w15:paraId="6A57FA7B" w15:done="0"/>
  <w15:commentEx w15:paraId="7EBF8AF3" w15:done="0"/>
  <w15:commentEx w15:paraId="6C32C527" w15:done="0"/>
  <w15:commentEx w15:paraId="09441D44" w15:done="0"/>
  <w15:commentEx w15:paraId="6EBE3481" w15:done="0"/>
  <w15:commentEx w15:paraId="729085B5" w15:done="0"/>
  <w15:commentEx w15:paraId="494519AA" w15:done="0"/>
  <w15:commentEx w15:paraId="7AF668BE" w15:done="0"/>
  <w15:commentEx w15:paraId="402E703E" w15:done="0"/>
  <w15:commentEx w15:paraId="5094D8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3A685F1" w16cex:dateUtc="2026-01-24T05:38:00Z"/>
  <w16cex:commentExtensible w16cex:durableId="615BC8D4" w16cex:dateUtc="2026-01-24T05:47:00Z"/>
  <w16cex:commentExtensible w16cex:durableId="3AA15D82" w16cex:dateUtc="2026-01-24T05:42:00Z"/>
  <w16cex:commentExtensible w16cex:durableId="39446E09" w16cex:dateUtc="2026-01-24T05:43:00Z"/>
  <w16cex:commentExtensible w16cex:durableId="5DE9274F" w16cex:dateUtc="2026-01-24T05:44:00Z"/>
  <w16cex:commentExtensible w16cex:durableId="372D888D" w16cex:dateUtc="2026-01-24T05:45:00Z"/>
  <w16cex:commentExtensible w16cex:durableId="26F2D87B" w16cex:dateUtc="2026-01-24T05:46:00Z"/>
  <w16cex:commentExtensible w16cex:durableId="53941D80" w16cex:dateUtc="2026-01-13T18:44:00Z"/>
  <w16cex:commentExtensible w16cex:durableId="0602E324" w16cex:dateUtc="2026-01-13T18:42:00Z"/>
  <w16cex:commentExtensible w16cex:durableId="3BB436A0" w16cex:dateUtc="2026-01-13T18:43:00Z"/>
  <w16cex:commentExtensible w16cex:durableId="7A60B801" w16cex:dateUtc="2026-01-13T18: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9947563" w16cid:durableId="63A685F1"/>
  <w16cid:commentId w16cid:paraId="6A57FA7B" w16cid:durableId="615BC8D4"/>
  <w16cid:commentId w16cid:paraId="7EBF8AF3" w16cid:durableId="3AA15D82"/>
  <w16cid:commentId w16cid:paraId="6C32C527" w16cid:durableId="39446E09"/>
  <w16cid:commentId w16cid:paraId="09441D44" w16cid:durableId="5DE9274F"/>
  <w16cid:commentId w16cid:paraId="6EBE3481" w16cid:durableId="372D888D"/>
  <w16cid:commentId w16cid:paraId="729085B5" w16cid:durableId="26F2D87B"/>
  <w16cid:commentId w16cid:paraId="494519AA" w16cid:durableId="53941D80"/>
  <w16cid:commentId w16cid:paraId="7AF668BE" w16cid:durableId="0602E324"/>
  <w16cid:commentId w16cid:paraId="402E703E" w16cid:durableId="3BB436A0"/>
  <w16cid:commentId w16cid:paraId="5094D855" w16cid:durableId="7A60B8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83922" w14:textId="77777777" w:rsidR="00433E00" w:rsidRDefault="00433E00">
      <w:pPr>
        <w:spacing w:after="0" w:line="240" w:lineRule="auto"/>
      </w:pPr>
      <w:r>
        <w:separator/>
      </w:r>
    </w:p>
  </w:endnote>
  <w:endnote w:type="continuationSeparator" w:id="0">
    <w:p w14:paraId="7DEFEE56" w14:textId="77777777" w:rsidR="00433E00" w:rsidRDefault="00433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A0812AE-5B2C-0148-8710-8611FE554243}"/>
  </w:font>
  <w:font w:name="Symbol">
    <w:panose1 w:val="05050102010706020507"/>
    <w:charset w:val="02"/>
    <w:family w:val="decorative"/>
    <w:pitch w:val="variable"/>
    <w:sig w:usb0="00000000" w:usb1="10000000" w:usb2="00000000" w:usb3="00000000" w:csb0="80000000" w:csb1="00000000"/>
    <w:embedRegular r:id="rId3" w:fontKey="{61A76973-AC6B-1242-9143-A2D3C5B298A0}"/>
  </w:font>
  <w:font w:name="Times New Roman">
    <w:panose1 w:val="02020603050405020304"/>
    <w:charset w:val="00"/>
    <w:family w:val="roman"/>
    <w:pitch w:val="variable"/>
    <w:sig w:usb0="E0002EFF" w:usb1="C000785B" w:usb2="00000009" w:usb3="00000000" w:csb0="000001FF" w:csb1="00000000"/>
    <w:embedRegular r:id="rId4" w:fontKey="{C71D8F58-B930-4A4A-8299-ECB6D7AF854E}"/>
    <w:embedBold r:id="rId5" w:fontKey="{2E8D4E51-3187-C546-A350-2FC55499A542}"/>
    <w:embedItalic r:id="rId6" w:fontKey="{9532AABA-B26C-7148-8A7E-CA0023DD68DD}"/>
    <w:embedBoldItalic r:id="rId7" w:fontKey="{A75C90EA-A10C-BE40-95EC-F910271A949B}"/>
  </w:font>
  <w:font w:name="Wingdings">
    <w:panose1 w:val="05000000000000000000"/>
    <w:charset w:val="4D"/>
    <w:family w:val="decorative"/>
    <w:pitch w:val="variable"/>
    <w:sig w:usb0="00000003" w:usb1="00000000" w:usb2="00000000" w:usb3="00000000" w:csb0="80000001" w:csb1="00000000"/>
    <w:embedRegular r:id="rId8" w:fontKey="{78BF284C-A83F-D446-A955-81B8577AC7D7}"/>
  </w:font>
  <w:font w:name="Ebrima">
    <w:panose1 w:val="02000000000000000000"/>
    <w:charset w:val="00"/>
    <w:family w:val="auto"/>
    <w:pitch w:val="variable"/>
    <w:sig w:usb0="A000005F" w:usb1="02000041" w:usb2="00000800" w:usb3="00000000" w:csb0="00000093" w:csb1="00000000"/>
    <w:embedRegular r:id="rId9" w:fontKey="{AE9CF116-7094-C941-BA53-2786A875F1C2}"/>
    <w:embedBold r:id="rId10" w:fontKey="{6B3EB7B3-0DBA-4B47-8425-A9237B5F766C}"/>
    <w:embedItalic r:id="rId11" w:fontKey="{E3E29A5C-393F-7C44-9C1D-9ACF9FDA0FCA}"/>
    <w:embedBoldItalic r:id="rId12" w:fontKey="{A9E97799-97E7-4C4C-8DD6-6FD5F61421AA}"/>
  </w:font>
  <w:font w:name="Maiandra GD">
    <w:panose1 w:val="020E0502030308020204"/>
    <w:charset w:val="4D"/>
    <w:family w:val="swiss"/>
    <w:pitch w:val="variable"/>
    <w:sig w:usb0="00000003" w:usb1="00000000" w:usb2="00000000" w:usb3="00000000" w:csb0="00000001" w:csb1="00000000"/>
    <w:embedRegular r:id="rId13" w:fontKey="{3075BAFE-4142-6D4D-B519-74EC744BF692}"/>
    <w:embedBold r:id="rId14" w:fontKey="{D6CBDFAC-EDAD-CB46-A410-6E400250006D}"/>
    <w:embedItalic r:id="rId15" w:fontKey="{89B794F2-A699-1149-972A-58DD48D8658B}"/>
    <w:embedBoldItalic r:id="rId16" w:fontKey="{65BA6338-7C41-1145-B29B-A21B579C9C3F}"/>
  </w:font>
  <w:font w:name="Consolas">
    <w:panose1 w:val="020B0609020204030204"/>
    <w:charset w:val="00"/>
    <w:family w:val="modern"/>
    <w:pitch w:val="fixed"/>
    <w:sig w:usb0="E10002FF" w:usb1="4000FCFF" w:usb2="00000009" w:usb3="00000000" w:csb0="0000019F" w:csb1="00000000"/>
    <w:embedRegular r:id="rId17" w:fontKey="{9FC83A2B-44F7-EB4F-9BE5-C1AAEEA3F0BB}"/>
  </w:font>
  <w:font w:name="Aptos">
    <w:panose1 w:val="020B0004020202020204"/>
    <w:charset w:val="00"/>
    <w:family w:val="swiss"/>
    <w:pitch w:val="variable"/>
    <w:sig w:usb0="20000287" w:usb1="00000003" w:usb2="00000000" w:usb3="00000000" w:csb0="0000019F" w:csb1="00000000"/>
    <w:embedRegular r:id="rId18" w:fontKey="{1F1A61B0-E238-274A-B094-7824A2DFEE2A}"/>
    <w:embedBold r:id="rId19" w:fontKey="{62E823DE-43B9-F64E-A0B4-79925E6CA28D}"/>
    <w:embedItalic r:id="rId20" w:fontKey="{6F2DE428-905D-6B4F-9AD9-390522C67CDE}"/>
    <w:embedBoldItalic r:id="rId21" w:fontKey="{C5D7CCC9-622F-704E-BFBD-57F16118377E}"/>
  </w:font>
  <w:font w:name="Arial">
    <w:panose1 w:val="020B0604020202020204"/>
    <w:charset w:val="00"/>
    <w:family w:val="swiss"/>
    <w:pitch w:val="variable"/>
    <w:sig w:usb0="E0002EFF" w:usb1="C000785B" w:usb2="00000009" w:usb3="00000000" w:csb0="000001FF" w:csb1="00000000"/>
    <w:embedRegular r:id="rId22" w:fontKey="{99E73401-B0C0-BF45-91A7-1DA43A029C36}"/>
    <w:embedBold r:id="rId23" w:fontKey="{DB88DC25-7093-7E43-8453-52DB235D8274}"/>
    <w:embedItalic r:id="rId24" w:fontKey="{3BA26B43-642E-7F4A-A176-7DD95AB14E69}"/>
    <w:embedBoldItalic r:id="rId25" w:fontKey="{D7E05119-2790-4841-92D9-1122CC12D4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82655E" w14:textId="77777777" w:rsidR="00433E00" w:rsidRDefault="00433E00">
      <w:pPr>
        <w:spacing w:after="0" w:line="240" w:lineRule="auto"/>
      </w:pPr>
      <w:r>
        <w:separator/>
      </w:r>
    </w:p>
  </w:footnote>
  <w:footnote w:type="continuationSeparator" w:id="0">
    <w:p w14:paraId="248D656A" w14:textId="77777777" w:rsidR="00433E00" w:rsidRDefault="00433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0994C" w14:textId="77777777" w:rsidR="005F488C" w:rsidRDefault="00000000">
    <w:pPr>
      <w:pBdr>
        <w:top w:val="nil"/>
        <w:left w:val="nil"/>
        <w:bottom w:val="nil"/>
        <w:right w:val="nil"/>
        <w:between w:val="nil"/>
      </w:pBdr>
      <w:jc w:val="center"/>
      <w:rPr>
        <w:color w:val="3C3C3B"/>
      </w:rPr>
    </w:pPr>
    <w:r>
      <w:rPr>
        <w:noProof/>
        <w:color w:val="3C3C3B"/>
      </w:rPr>
      <w:drawing>
        <wp:inline distT="0" distB="0" distL="0" distR="0" wp14:anchorId="1F414FA5" wp14:editId="27992896">
          <wp:extent cx="1605864" cy="548738"/>
          <wp:effectExtent l="0" t="0" r="0" b="0"/>
          <wp:docPr id="77"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605864" cy="5487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F43B9"/>
    <w:multiLevelType w:val="multilevel"/>
    <w:tmpl w:val="A184CE5E"/>
    <w:lvl w:ilvl="0">
      <w:start w:val="1"/>
      <w:numFmt w:val="decimal"/>
      <w:pStyle w:val="ListBullet"/>
      <w:lvlText w:val="%1."/>
      <w:lvlJc w:val="left"/>
      <w:pPr>
        <w:tabs>
          <w:tab w:val="num" w:pos="720"/>
        </w:tabs>
        <w:ind w:left="720" w:hanging="720"/>
      </w:pPr>
    </w:lvl>
    <w:lvl w:ilvl="1">
      <w:start w:val="1"/>
      <w:numFmt w:val="decimal"/>
      <w:pStyle w:val="Liststandard2ndlevelRebel"/>
      <w:lvlText w:val="%2."/>
      <w:lvlJc w:val="left"/>
      <w:pPr>
        <w:tabs>
          <w:tab w:val="num" w:pos="1440"/>
        </w:tabs>
        <w:ind w:left="1440" w:hanging="720"/>
      </w:pPr>
    </w:lvl>
    <w:lvl w:ilvl="2">
      <w:start w:val="1"/>
      <w:numFmt w:val="decimal"/>
      <w:pStyle w:val="Liststandard3rdlevelRebe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5B1957"/>
    <w:multiLevelType w:val="multilevel"/>
    <w:tmpl w:val="B5DC5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9754F3"/>
    <w:multiLevelType w:val="multilevel"/>
    <w:tmpl w:val="63BEC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80001"/>
    <w:multiLevelType w:val="multilevel"/>
    <w:tmpl w:val="8C3433A8"/>
    <w:lvl w:ilvl="0">
      <w:start w:val="1"/>
      <w:numFmt w:val="bullet"/>
      <w:lvlText w:val="●"/>
      <w:lvlJc w:val="left"/>
      <w:pPr>
        <w:ind w:left="1069" w:hanging="360"/>
      </w:pPr>
      <w:rPr>
        <w:rFonts w:ascii="Noto Sans Symbols" w:eastAsia="Noto Sans Symbols" w:hAnsi="Noto Sans Symbols" w:cs="Noto Sans Symbol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419057C"/>
    <w:multiLevelType w:val="hybridMultilevel"/>
    <w:tmpl w:val="0C50C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D5DBD"/>
    <w:multiLevelType w:val="hybridMultilevel"/>
    <w:tmpl w:val="BCB6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02F70"/>
    <w:multiLevelType w:val="hybridMultilevel"/>
    <w:tmpl w:val="4F2A9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796018"/>
    <w:multiLevelType w:val="multilevel"/>
    <w:tmpl w:val="71F2B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4E772B"/>
    <w:multiLevelType w:val="multilevel"/>
    <w:tmpl w:val="11569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063FEB"/>
    <w:multiLevelType w:val="hybridMultilevel"/>
    <w:tmpl w:val="93468D6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48AB7D9F"/>
    <w:multiLevelType w:val="multilevel"/>
    <w:tmpl w:val="3DDA6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E875474"/>
    <w:multiLevelType w:val="multilevel"/>
    <w:tmpl w:val="606C931A"/>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2" w15:restartNumberingAfterBreak="0">
    <w:nsid w:val="506C100D"/>
    <w:multiLevelType w:val="hybridMultilevel"/>
    <w:tmpl w:val="F6BE84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8C6FC7"/>
    <w:multiLevelType w:val="multilevel"/>
    <w:tmpl w:val="D348FCB6"/>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4" w15:restartNumberingAfterBreak="0">
    <w:nsid w:val="74F24901"/>
    <w:multiLevelType w:val="multilevel"/>
    <w:tmpl w:val="CE66D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DD41F2"/>
    <w:multiLevelType w:val="multilevel"/>
    <w:tmpl w:val="48984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AF3145"/>
    <w:multiLevelType w:val="multilevel"/>
    <w:tmpl w:val="DC622484"/>
    <w:lvl w:ilvl="0">
      <w:start w:val="1"/>
      <w:numFmt w:val="decimal"/>
      <w:lvlText w:val="%1."/>
      <w:lvlJc w:val="left"/>
      <w:pPr>
        <w:ind w:left="445" w:hanging="360"/>
      </w:pPr>
    </w:lvl>
    <w:lvl w:ilvl="1">
      <w:start w:val="1"/>
      <w:numFmt w:val="lowerLetter"/>
      <w:lvlText w:val="%2."/>
      <w:lvlJc w:val="left"/>
      <w:pPr>
        <w:ind w:left="1165" w:hanging="360"/>
      </w:pPr>
    </w:lvl>
    <w:lvl w:ilvl="2">
      <w:start w:val="1"/>
      <w:numFmt w:val="lowerRoman"/>
      <w:lvlText w:val="%3."/>
      <w:lvlJc w:val="right"/>
      <w:pPr>
        <w:ind w:left="1885" w:hanging="180"/>
      </w:pPr>
    </w:lvl>
    <w:lvl w:ilvl="3">
      <w:start w:val="1"/>
      <w:numFmt w:val="decimal"/>
      <w:lvlText w:val="%4."/>
      <w:lvlJc w:val="left"/>
      <w:pPr>
        <w:ind w:left="2605" w:hanging="360"/>
      </w:pPr>
    </w:lvl>
    <w:lvl w:ilvl="4">
      <w:start w:val="1"/>
      <w:numFmt w:val="lowerLetter"/>
      <w:lvlText w:val="%5."/>
      <w:lvlJc w:val="left"/>
      <w:pPr>
        <w:ind w:left="3325" w:hanging="360"/>
      </w:pPr>
    </w:lvl>
    <w:lvl w:ilvl="5">
      <w:start w:val="1"/>
      <w:numFmt w:val="lowerRoman"/>
      <w:lvlText w:val="%6."/>
      <w:lvlJc w:val="right"/>
      <w:pPr>
        <w:ind w:left="4045" w:hanging="180"/>
      </w:pPr>
    </w:lvl>
    <w:lvl w:ilvl="6">
      <w:start w:val="1"/>
      <w:numFmt w:val="decimal"/>
      <w:lvlText w:val="%7."/>
      <w:lvlJc w:val="left"/>
      <w:pPr>
        <w:ind w:left="4765" w:hanging="360"/>
      </w:pPr>
    </w:lvl>
    <w:lvl w:ilvl="7">
      <w:start w:val="1"/>
      <w:numFmt w:val="lowerLetter"/>
      <w:lvlText w:val="%8."/>
      <w:lvlJc w:val="left"/>
      <w:pPr>
        <w:ind w:left="5485" w:hanging="360"/>
      </w:pPr>
    </w:lvl>
    <w:lvl w:ilvl="8">
      <w:start w:val="1"/>
      <w:numFmt w:val="lowerRoman"/>
      <w:lvlText w:val="%9."/>
      <w:lvlJc w:val="right"/>
      <w:pPr>
        <w:ind w:left="6205" w:hanging="180"/>
      </w:pPr>
    </w:lvl>
  </w:abstractNum>
  <w:abstractNum w:abstractNumId="17" w15:restartNumberingAfterBreak="0">
    <w:nsid w:val="7FDA116B"/>
    <w:multiLevelType w:val="hybridMultilevel"/>
    <w:tmpl w:val="40F215F2"/>
    <w:lvl w:ilvl="0" w:tplc="3506961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3438431">
    <w:abstractNumId w:val="15"/>
  </w:num>
  <w:num w:numId="2" w16cid:durableId="2130002278">
    <w:abstractNumId w:val="7"/>
  </w:num>
  <w:num w:numId="3" w16cid:durableId="1232733241">
    <w:abstractNumId w:val="16"/>
  </w:num>
  <w:num w:numId="4" w16cid:durableId="272715920">
    <w:abstractNumId w:val="2"/>
  </w:num>
  <w:num w:numId="5" w16cid:durableId="43987221">
    <w:abstractNumId w:val="8"/>
  </w:num>
  <w:num w:numId="6" w16cid:durableId="69471339">
    <w:abstractNumId w:val="10"/>
  </w:num>
  <w:num w:numId="7" w16cid:durableId="209920596">
    <w:abstractNumId w:val="14"/>
  </w:num>
  <w:num w:numId="8" w16cid:durableId="1506551518">
    <w:abstractNumId w:val="3"/>
  </w:num>
  <w:num w:numId="9" w16cid:durableId="1129468540">
    <w:abstractNumId w:val="0"/>
  </w:num>
  <w:num w:numId="10" w16cid:durableId="8207297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4297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58702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32485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9732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05715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12292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2121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1372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06553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91384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84509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517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519187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62597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16897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37234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911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0901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76249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277536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356487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24010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43155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4230510">
    <w:abstractNumId w:val="4"/>
  </w:num>
  <w:num w:numId="35" w16cid:durableId="619725212">
    <w:abstractNumId w:val="5"/>
  </w:num>
  <w:num w:numId="36" w16cid:durableId="1301114601">
    <w:abstractNumId w:val="6"/>
  </w:num>
  <w:num w:numId="37" w16cid:durableId="509105216">
    <w:abstractNumId w:val="12"/>
  </w:num>
  <w:num w:numId="38" w16cid:durableId="2083093674">
    <w:abstractNumId w:val="11"/>
  </w:num>
  <w:num w:numId="39" w16cid:durableId="1237936567">
    <w:abstractNumId w:val="13"/>
  </w:num>
  <w:num w:numId="40" w16cid:durableId="1518227159">
    <w:abstractNumId w:val="9"/>
  </w:num>
  <w:num w:numId="41" w16cid:durableId="1572154374">
    <w:abstractNumId w:val="1"/>
  </w:num>
  <w:num w:numId="42" w16cid:durableId="125338995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l ITP">
    <w15:presenceInfo w15:providerId="None" w15:userId="Cal ITP"/>
  </w15:person>
  <w15:person w15:author="Angelly Tovar">
    <w15:presenceInfo w15:providerId="AD" w15:userId="S::angelly.tovar@rebelgroup.com::f3047cfb-a393-4b46-a56e-d223957cf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8C"/>
    <w:rsid w:val="00036779"/>
    <w:rsid w:val="000E1A8A"/>
    <w:rsid w:val="00130726"/>
    <w:rsid w:val="00166315"/>
    <w:rsid w:val="001B5077"/>
    <w:rsid w:val="002E52A4"/>
    <w:rsid w:val="00302FA9"/>
    <w:rsid w:val="00333E4E"/>
    <w:rsid w:val="00391B52"/>
    <w:rsid w:val="003A3CDD"/>
    <w:rsid w:val="003E3964"/>
    <w:rsid w:val="0041635D"/>
    <w:rsid w:val="00433E00"/>
    <w:rsid w:val="00454911"/>
    <w:rsid w:val="004B6809"/>
    <w:rsid w:val="00512C7A"/>
    <w:rsid w:val="00514450"/>
    <w:rsid w:val="00516AA3"/>
    <w:rsid w:val="0057050D"/>
    <w:rsid w:val="005B2EDA"/>
    <w:rsid w:val="005C0C89"/>
    <w:rsid w:val="005E0D13"/>
    <w:rsid w:val="005F488C"/>
    <w:rsid w:val="0060202E"/>
    <w:rsid w:val="00603B40"/>
    <w:rsid w:val="00664505"/>
    <w:rsid w:val="006762CE"/>
    <w:rsid w:val="006C23ED"/>
    <w:rsid w:val="006E18FB"/>
    <w:rsid w:val="006F4D71"/>
    <w:rsid w:val="007445ED"/>
    <w:rsid w:val="007B058F"/>
    <w:rsid w:val="0088459D"/>
    <w:rsid w:val="00903044"/>
    <w:rsid w:val="00991C50"/>
    <w:rsid w:val="009A2432"/>
    <w:rsid w:val="009B3E04"/>
    <w:rsid w:val="00AC3AE4"/>
    <w:rsid w:val="00AD2CA6"/>
    <w:rsid w:val="00B45081"/>
    <w:rsid w:val="00B63A79"/>
    <w:rsid w:val="00BF392D"/>
    <w:rsid w:val="00BF63EA"/>
    <w:rsid w:val="00C66A5F"/>
    <w:rsid w:val="00CB460A"/>
    <w:rsid w:val="00E53BBD"/>
    <w:rsid w:val="00E66B2B"/>
    <w:rsid w:val="00E7619A"/>
    <w:rsid w:val="00E97951"/>
    <w:rsid w:val="00F243C1"/>
    <w:rsid w:val="00F36C8C"/>
    <w:rsid w:val="00F90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BE8646"/>
  <w15:docId w15:val="{493B0A34-E3FA-D04F-BA51-F28FD1A4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rima" w:eastAsia="Ebrima" w:hAnsi="Ebrima" w:cs="Ebrima"/>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Rebel"/>
    <w:qFormat/>
    <w:rsid w:val="004A21C8"/>
  </w:style>
  <w:style w:type="paragraph" w:styleId="Heading1">
    <w:name w:val="heading 1"/>
    <w:aliases w:val="Heading 1 Rebel"/>
    <w:basedOn w:val="Normal"/>
    <w:next w:val="Normal"/>
    <w:link w:val="Heading1Char"/>
    <w:autoRedefine/>
    <w:uiPriority w:val="9"/>
    <w:qFormat/>
    <w:rsid w:val="00454911"/>
    <w:pPr>
      <w:keepNext/>
      <w:keepLines/>
      <w:numPr>
        <w:numId w:val="42"/>
      </w:numPr>
      <w:spacing w:before="300" w:after="0" w:line="300" w:lineRule="exact"/>
      <w:ind w:left="360"/>
      <w:jc w:val="left"/>
      <w:outlineLvl w:val="0"/>
    </w:pPr>
    <w:rPr>
      <w:smallCaps/>
      <w:spacing w:val="5"/>
      <w:sz w:val="32"/>
      <w:szCs w:val="32"/>
    </w:rPr>
  </w:style>
  <w:style w:type="paragraph" w:styleId="Heading2">
    <w:name w:val="heading 2"/>
    <w:aliases w:val="Heading 2 Rebel"/>
    <w:basedOn w:val="Normal"/>
    <w:next w:val="Normal"/>
    <w:link w:val="Heading2Char"/>
    <w:uiPriority w:val="9"/>
    <w:unhideWhenUsed/>
    <w:qFormat/>
    <w:rsid w:val="004A21C8"/>
    <w:pPr>
      <w:spacing w:before="240" w:after="80"/>
      <w:jc w:val="left"/>
      <w:outlineLvl w:val="1"/>
    </w:pPr>
    <w:rPr>
      <w:smallCaps/>
      <w:spacing w:val="5"/>
      <w:sz w:val="28"/>
      <w:szCs w:val="28"/>
    </w:rPr>
  </w:style>
  <w:style w:type="paragraph" w:styleId="Heading3">
    <w:name w:val="heading 3"/>
    <w:aliases w:val="Heading 3 Rebel"/>
    <w:basedOn w:val="Normal"/>
    <w:next w:val="Normal"/>
    <w:link w:val="Heading3Char"/>
    <w:uiPriority w:val="9"/>
    <w:unhideWhenUsed/>
    <w:qFormat/>
    <w:rsid w:val="004A21C8"/>
    <w:pPr>
      <w:spacing w:after="0"/>
      <w:jc w:val="left"/>
      <w:outlineLvl w:val="2"/>
    </w:pPr>
    <w:rPr>
      <w:smallCaps/>
      <w:spacing w:val="5"/>
      <w:sz w:val="24"/>
      <w:szCs w:val="24"/>
    </w:rPr>
  </w:style>
  <w:style w:type="paragraph" w:styleId="Heading4">
    <w:name w:val="heading 4"/>
    <w:aliases w:val="Heading 4 Rebel"/>
    <w:basedOn w:val="Normal"/>
    <w:next w:val="Normal"/>
    <w:link w:val="Heading4Char"/>
    <w:uiPriority w:val="9"/>
    <w:semiHidden/>
    <w:unhideWhenUsed/>
    <w:qFormat/>
    <w:rsid w:val="004A21C8"/>
    <w:pPr>
      <w:spacing w:before="240" w:after="0"/>
      <w:jc w:val="left"/>
      <w:outlineLvl w:val="3"/>
    </w:pPr>
    <w:rPr>
      <w:smallCaps/>
      <w:spacing w:val="10"/>
      <w:sz w:val="22"/>
      <w:szCs w:val="22"/>
    </w:rPr>
  </w:style>
  <w:style w:type="paragraph" w:styleId="Heading5">
    <w:name w:val="heading 5"/>
    <w:aliases w:val="Heading 5 Rebel"/>
    <w:basedOn w:val="Normal"/>
    <w:next w:val="Normal"/>
    <w:link w:val="Heading5Char"/>
    <w:uiPriority w:val="9"/>
    <w:semiHidden/>
    <w:unhideWhenUsed/>
    <w:qFormat/>
    <w:rsid w:val="004A21C8"/>
    <w:pPr>
      <w:spacing w:before="200" w:after="0"/>
      <w:jc w:val="left"/>
      <w:outlineLvl w:val="4"/>
    </w:pPr>
    <w:rPr>
      <w:smallCaps/>
      <w:color w:val="006399" w:themeColor="accent2" w:themeShade="BF"/>
      <w:spacing w:val="10"/>
      <w:sz w:val="22"/>
      <w:szCs w:val="26"/>
    </w:rPr>
  </w:style>
  <w:style w:type="paragraph" w:styleId="Heading6">
    <w:name w:val="heading 6"/>
    <w:aliases w:val="Heading 6 Rebel"/>
    <w:basedOn w:val="Normal"/>
    <w:next w:val="Normal"/>
    <w:link w:val="Heading6Char"/>
    <w:uiPriority w:val="9"/>
    <w:semiHidden/>
    <w:unhideWhenUsed/>
    <w:qFormat/>
    <w:rsid w:val="004A21C8"/>
    <w:pPr>
      <w:spacing w:after="0"/>
      <w:jc w:val="left"/>
      <w:outlineLvl w:val="5"/>
    </w:pPr>
    <w:rPr>
      <w:smallCaps/>
      <w:color w:val="0086CD" w:themeColor="accent2"/>
      <w:spacing w:val="5"/>
      <w:sz w:val="22"/>
    </w:rPr>
  </w:style>
  <w:style w:type="paragraph" w:styleId="Heading7">
    <w:name w:val="heading 7"/>
    <w:aliases w:val="Heading 7 Rebel"/>
    <w:basedOn w:val="Normal"/>
    <w:next w:val="Normal"/>
    <w:link w:val="Heading7Char"/>
    <w:uiPriority w:val="9"/>
    <w:unhideWhenUsed/>
    <w:qFormat/>
    <w:rsid w:val="004A21C8"/>
    <w:pPr>
      <w:spacing w:after="0"/>
      <w:jc w:val="left"/>
      <w:outlineLvl w:val="6"/>
    </w:pPr>
    <w:rPr>
      <w:b/>
      <w:smallCaps/>
      <w:color w:val="0086CD" w:themeColor="accent2"/>
      <w:spacing w:val="10"/>
    </w:rPr>
  </w:style>
  <w:style w:type="paragraph" w:styleId="Heading8">
    <w:name w:val="heading 8"/>
    <w:aliases w:val="Heading 8 Rebel"/>
    <w:basedOn w:val="Normal"/>
    <w:next w:val="Normal"/>
    <w:link w:val="Heading8Char"/>
    <w:uiPriority w:val="9"/>
    <w:unhideWhenUsed/>
    <w:qFormat/>
    <w:rsid w:val="004A21C8"/>
    <w:pPr>
      <w:spacing w:after="0"/>
      <w:jc w:val="left"/>
      <w:outlineLvl w:val="7"/>
    </w:pPr>
    <w:rPr>
      <w:b/>
      <w:i/>
      <w:smallCaps/>
      <w:color w:val="006399" w:themeColor="accent2" w:themeShade="BF"/>
    </w:rPr>
  </w:style>
  <w:style w:type="paragraph" w:styleId="Heading9">
    <w:name w:val="heading 9"/>
    <w:aliases w:val="Heading 9 Rebel"/>
    <w:basedOn w:val="Normal"/>
    <w:next w:val="Normal"/>
    <w:link w:val="Heading9Char"/>
    <w:uiPriority w:val="9"/>
    <w:unhideWhenUsed/>
    <w:qFormat/>
    <w:rsid w:val="004A21C8"/>
    <w:pPr>
      <w:spacing w:after="0"/>
      <w:jc w:val="left"/>
      <w:outlineLvl w:val="8"/>
    </w:pPr>
    <w:rPr>
      <w:b/>
      <w:i/>
      <w:smallCaps/>
      <w:color w:val="00426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21C8"/>
    <w:pPr>
      <w:pBdr>
        <w:top w:val="single" w:sz="12" w:space="1" w:color="0086CD" w:themeColor="accent2"/>
      </w:pBdr>
      <w:spacing w:line="240" w:lineRule="auto"/>
      <w:jc w:val="right"/>
    </w:pPr>
    <w:rPr>
      <w:smallCaps/>
      <w:sz w:val="48"/>
      <w:szCs w:val="48"/>
    </w:rPr>
  </w:style>
  <w:style w:type="paragraph" w:customStyle="1" w:styleId="BodytextRebel">
    <w:name w:val="Body text Rebel"/>
    <w:basedOn w:val="ZsysbasisRebel"/>
    <w:link w:val="BodytextRebelChar"/>
    <w:qFormat/>
    <w:rsid w:val="000B29EB"/>
    <w:pPr>
      <w:spacing w:before="120" w:after="120"/>
    </w:pPr>
  </w:style>
  <w:style w:type="paragraph" w:customStyle="1" w:styleId="ZsysbasisRebel">
    <w:name w:val="Zsysbasis Rebel"/>
    <w:next w:val="BodytextRebel"/>
    <w:link w:val="ZsysbasisRebelChar"/>
    <w:uiPriority w:val="4"/>
    <w:semiHidden/>
    <w:rsid w:val="00600EDB"/>
    <w:pPr>
      <w:spacing w:line="280" w:lineRule="atLeast"/>
    </w:pPr>
    <w:rPr>
      <w:rFonts w:cs="Maiandra GD"/>
      <w:color w:val="3C3C3B"/>
      <w:szCs w:val="18"/>
    </w:rPr>
  </w:style>
  <w:style w:type="paragraph" w:customStyle="1" w:styleId="BodytextboldRebel">
    <w:name w:val="Body text bold Rebel"/>
    <w:basedOn w:val="ZsysbasisRebel"/>
    <w:next w:val="BodytextRebel"/>
    <w:uiPriority w:val="1"/>
    <w:rsid w:val="00883069"/>
    <w:pPr>
      <w:spacing w:before="120" w:after="120"/>
    </w:pPr>
    <w:rPr>
      <w:b/>
      <w:bCs/>
    </w:rPr>
  </w:style>
  <w:style w:type="character" w:styleId="FollowedHyperlink">
    <w:name w:val="FollowedHyperlink"/>
    <w:aliases w:val="FollowedHyperlink Rebel"/>
    <w:basedOn w:val="DefaultParagraphFont"/>
    <w:uiPriority w:val="4"/>
    <w:rsid w:val="00D369CD"/>
    <w:rPr>
      <w:color w:val="0086CD" w:themeColor="accent2"/>
      <w:u w:val="single"/>
    </w:rPr>
  </w:style>
  <w:style w:type="character" w:styleId="Hyperlink">
    <w:name w:val="Hyperlink"/>
    <w:aliases w:val="Hyperlink Rebel"/>
    <w:basedOn w:val="DefaultParagraphFont"/>
    <w:uiPriority w:val="4"/>
    <w:rsid w:val="001E0FD2"/>
    <w:rPr>
      <w:color w:val="0086CD" w:themeColor="accent2"/>
      <w:u w:val="single"/>
    </w:rPr>
  </w:style>
  <w:style w:type="paragraph" w:customStyle="1" w:styleId="AddressboxRebel">
    <w:name w:val="Address box Rebel"/>
    <w:basedOn w:val="ZsysbasisRebel"/>
    <w:uiPriority w:val="4"/>
    <w:rsid w:val="00B43490"/>
    <w:pPr>
      <w:spacing w:line="240" w:lineRule="atLeast"/>
    </w:pPr>
    <w:rPr>
      <w:b/>
      <w:noProof/>
      <w:sz w:val="16"/>
    </w:rPr>
  </w:style>
  <w:style w:type="paragraph" w:styleId="Header">
    <w:name w:val="header"/>
    <w:basedOn w:val="ZsysbasisRebel"/>
    <w:next w:val="BodytextRebel"/>
    <w:uiPriority w:val="98"/>
    <w:semiHidden/>
    <w:rsid w:val="00122DED"/>
  </w:style>
  <w:style w:type="paragraph" w:styleId="Footer">
    <w:name w:val="footer"/>
    <w:basedOn w:val="ZsysbasisRebel"/>
    <w:next w:val="BodytextRebel"/>
    <w:uiPriority w:val="98"/>
    <w:semiHidden/>
    <w:rsid w:val="00122DED"/>
    <w:pPr>
      <w:jc w:val="right"/>
    </w:pPr>
  </w:style>
  <w:style w:type="paragraph" w:customStyle="1" w:styleId="HeadertextRebel">
    <w:name w:val="Header text Rebel"/>
    <w:basedOn w:val="ZsysbasisdocumentgegevensRebel"/>
    <w:uiPriority w:val="4"/>
    <w:rsid w:val="00895858"/>
    <w:rPr>
      <w:color w:val="748585"/>
    </w:rPr>
  </w:style>
  <w:style w:type="paragraph" w:customStyle="1" w:styleId="FootertextRebel">
    <w:name w:val="Footer text Rebel"/>
    <w:basedOn w:val="ZsysbasisdocumentgegevensRebel"/>
    <w:uiPriority w:val="4"/>
    <w:rsid w:val="00122DED"/>
  </w:style>
  <w:style w:type="numbering" w:styleId="111111">
    <w:name w:val="Outline List 2"/>
    <w:basedOn w:val="NoList"/>
    <w:uiPriority w:val="98"/>
    <w:semiHidden/>
    <w:rsid w:val="00E07762"/>
  </w:style>
  <w:style w:type="numbering" w:styleId="1ai">
    <w:name w:val="Outline List 1"/>
    <w:basedOn w:val="NoList"/>
    <w:uiPriority w:val="98"/>
    <w:semiHidden/>
    <w:rsid w:val="00E07762"/>
  </w:style>
  <w:style w:type="paragraph" w:customStyle="1" w:styleId="BodytextitalicRebel">
    <w:name w:val="Body text italic Rebel"/>
    <w:basedOn w:val="ZsysbasisRebel"/>
    <w:next w:val="BodytextRebel"/>
    <w:uiPriority w:val="2"/>
    <w:rsid w:val="00883069"/>
    <w:pPr>
      <w:spacing w:before="120" w:after="120"/>
    </w:pPr>
    <w:rPr>
      <w:i/>
      <w:iCs/>
    </w:rPr>
  </w:style>
  <w:style w:type="table" w:styleId="Table3Deffects1">
    <w:name w:val="Table 3D effects 1"/>
    <w:basedOn w:val="TableNorma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ZsysbasisRebel"/>
    <w:next w:val="BodytextRebel"/>
    <w:uiPriority w:val="98"/>
    <w:semiHidden/>
    <w:rsid w:val="0020607F"/>
  </w:style>
  <w:style w:type="paragraph" w:styleId="EnvelopeAddress">
    <w:name w:val="envelope address"/>
    <w:basedOn w:val="ZsysbasisRebel"/>
    <w:next w:val="BodytextRebel"/>
    <w:uiPriority w:val="98"/>
    <w:semiHidden/>
    <w:rsid w:val="0020607F"/>
  </w:style>
  <w:style w:type="paragraph" w:styleId="Closing">
    <w:name w:val="Closing"/>
    <w:basedOn w:val="ZsysbasisRebel"/>
    <w:next w:val="BodytextRebel"/>
    <w:uiPriority w:val="98"/>
    <w:semiHidden/>
    <w:rsid w:val="0020607F"/>
  </w:style>
  <w:style w:type="paragraph" w:customStyle="1" w:styleId="Customlist1stlevelRebel">
    <w:name w:val="Custom list 1st level Rebel"/>
    <w:basedOn w:val="ZsysbasisRebel"/>
    <w:uiPriority w:val="4"/>
    <w:rsid w:val="00122DED"/>
    <w:pPr>
      <w:tabs>
        <w:tab w:val="left" w:pos="454"/>
      </w:tabs>
      <w:ind w:left="454" w:hanging="454"/>
    </w:pPr>
  </w:style>
  <w:style w:type="paragraph" w:customStyle="1" w:styleId="Customlist2ndlevelRebel">
    <w:name w:val="Custom list 2nd level Rebel"/>
    <w:basedOn w:val="ZsysbasisRebel"/>
    <w:uiPriority w:val="4"/>
    <w:rsid w:val="00122DED"/>
    <w:pPr>
      <w:tabs>
        <w:tab w:val="left" w:pos="907"/>
      </w:tabs>
      <w:ind w:left="907" w:hanging="454"/>
    </w:pPr>
  </w:style>
  <w:style w:type="paragraph" w:customStyle="1" w:styleId="Customlist3rdlevelRebel">
    <w:name w:val="Custom list 3rd level Rebel"/>
    <w:basedOn w:val="ZsysbasisRebel"/>
    <w:uiPriority w:val="4"/>
    <w:rsid w:val="00122DED"/>
    <w:pPr>
      <w:tabs>
        <w:tab w:val="left" w:pos="1361"/>
      </w:tabs>
      <w:ind w:left="1361" w:hanging="454"/>
    </w:pPr>
  </w:style>
  <w:style w:type="paragraph" w:customStyle="1" w:styleId="Indent1stlevelRebel">
    <w:name w:val="Indent 1st level Rebel"/>
    <w:basedOn w:val="ZsysbasisRebel"/>
    <w:uiPriority w:val="4"/>
    <w:rsid w:val="00122DED"/>
    <w:pPr>
      <w:ind w:left="454"/>
    </w:pPr>
  </w:style>
  <w:style w:type="paragraph" w:customStyle="1" w:styleId="Indent2ndlevelRebel">
    <w:name w:val="Indent 2nd level Rebel"/>
    <w:basedOn w:val="ZsysbasisRebel"/>
    <w:uiPriority w:val="4"/>
    <w:rsid w:val="00122DED"/>
    <w:pPr>
      <w:ind w:left="907"/>
    </w:pPr>
  </w:style>
  <w:style w:type="paragraph" w:customStyle="1" w:styleId="Indent3rdlevelRebel">
    <w:name w:val="Indent 3rd level Rebel"/>
    <w:basedOn w:val="ZsysbasisRebel"/>
    <w:uiPriority w:val="4"/>
    <w:rsid w:val="00122DED"/>
    <w:pPr>
      <w:ind w:left="1361"/>
    </w:pPr>
  </w:style>
  <w:style w:type="paragraph" w:styleId="TOC1">
    <w:name w:val="toc 1"/>
    <w:aliases w:val="TOC 1 Rebel"/>
    <w:basedOn w:val="ZsysbasistocRebel"/>
    <w:next w:val="BodytextRebel"/>
    <w:uiPriority w:val="4"/>
    <w:rsid w:val="00E7087A"/>
    <w:pPr>
      <w:spacing w:line="360" w:lineRule="atLeast"/>
      <w:ind w:left="227" w:hanging="227"/>
    </w:pPr>
    <w:rPr>
      <w:b/>
      <w:color w:val="E63329" w:themeColor="dark2"/>
    </w:rPr>
  </w:style>
  <w:style w:type="paragraph" w:styleId="TOC2">
    <w:name w:val="toc 2"/>
    <w:aliases w:val="TOC 2 Rebel"/>
    <w:basedOn w:val="ZsysbasistocRebel"/>
    <w:next w:val="BodytextRebel"/>
    <w:uiPriority w:val="4"/>
    <w:rsid w:val="0070151C"/>
    <w:pPr>
      <w:spacing w:line="360" w:lineRule="atLeast"/>
      <w:ind w:left="567" w:hanging="340"/>
    </w:pPr>
    <w:rPr>
      <w:color w:val="E63329" w:themeColor="dark2"/>
    </w:rPr>
  </w:style>
  <w:style w:type="paragraph" w:styleId="TOC3">
    <w:name w:val="toc 3"/>
    <w:aliases w:val="TOC 3 Rebel"/>
    <w:basedOn w:val="ZsysbasistocRebel"/>
    <w:next w:val="BodytextRebel"/>
    <w:uiPriority w:val="4"/>
    <w:rsid w:val="0070151C"/>
    <w:pPr>
      <w:spacing w:line="360" w:lineRule="atLeast"/>
      <w:ind w:left="1021" w:hanging="482"/>
    </w:pPr>
    <w:rPr>
      <w:color w:val="E63329" w:themeColor="dark2"/>
    </w:rPr>
  </w:style>
  <w:style w:type="paragraph" w:styleId="TOC4">
    <w:name w:val="toc 4"/>
    <w:aliases w:val="TOC 4 Rebel"/>
    <w:basedOn w:val="ZsysbasistocRebel"/>
    <w:next w:val="BodytextRebel"/>
    <w:uiPriority w:val="4"/>
    <w:rsid w:val="00E07E86"/>
    <w:pPr>
      <w:spacing w:line="360" w:lineRule="atLeast"/>
      <w:ind w:left="1645" w:hanging="624"/>
    </w:pPr>
    <w:rPr>
      <w:color w:val="E63329" w:themeColor="dark2"/>
    </w:rPr>
  </w:style>
  <w:style w:type="paragraph" w:styleId="TableofAuthorities">
    <w:name w:val="table of authorities"/>
    <w:basedOn w:val="ZsysbasisRebel"/>
    <w:next w:val="BodytextRebel"/>
    <w:uiPriority w:val="98"/>
    <w:semiHidden/>
    <w:rsid w:val="00F33259"/>
    <w:pPr>
      <w:ind w:left="180" w:hanging="180"/>
    </w:pPr>
  </w:style>
  <w:style w:type="paragraph" w:styleId="Index2">
    <w:name w:val="index 2"/>
    <w:basedOn w:val="ZsysbasisRebel"/>
    <w:next w:val="BodytextRebel"/>
    <w:uiPriority w:val="98"/>
    <w:semiHidden/>
    <w:rsid w:val="00122DED"/>
  </w:style>
  <w:style w:type="paragraph" w:styleId="Index3">
    <w:name w:val="index 3"/>
    <w:basedOn w:val="ZsysbasisRebel"/>
    <w:next w:val="BodytextRebel"/>
    <w:uiPriority w:val="98"/>
    <w:semiHidden/>
    <w:rsid w:val="00122DED"/>
  </w:style>
  <w:style w:type="paragraph" w:styleId="Subtitle">
    <w:name w:val="Subtitle"/>
    <w:basedOn w:val="Normal"/>
    <w:next w:val="Normal"/>
    <w:link w:val="SubtitleChar"/>
    <w:uiPriority w:val="11"/>
    <w:qFormat/>
    <w:pPr>
      <w:spacing w:after="720" w:line="240" w:lineRule="auto"/>
      <w:jc w:val="right"/>
    </w:pPr>
  </w:style>
  <w:style w:type="paragraph" w:customStyle="1" w:styleId="Heading2nonumberRebel">
    <w:name w:val="Heading 2 no number Rebel"/>
    <w:basedOn w:val="ZsysbasisRebel"/>
    <w:next w:val="BodytextRebel"/>
    <w:uiPriority w:val="4"/>
    <w:rsid w:val="0008152C"/>
    <w:pPr>
      <w:keepNext/>
      <w:keepLines/>
      <w:spacing w:before="300" w:line="300" w:lineRule="exact"/>
      <w:outlineLvl w:val="1"/>
    </w:pPr>
    <w:rPr>
      <w:b/>
      <w:bCs/>
      <w:iCs/>
      <w:color w:val="3C3C3B" w:themeColor="dark1"/>
      <w:sz w:val="22"/>
      <w:szCs w:val="24"/>
    </w:rPr>
  </w:style>
  <w:style w:type="character" w:styleId="PageNumber">
    <w:name w:val="page number"/>
    <w:basedOn w:val="DefaultParagraphFont"/>
    <w:uiPriority w:val="98"/>
    <w:semiHidden/>
    <w:rsid w:val="00122DED"/>
  </w:style>
  <w:style w:type="character" w:customStyle="1" w:styleId="zsysVeldMarkering">
    <w:name w:val="zsysVeldMarkering"/>
    <w:basedOn w:val="DefaultParagraphFont"/>
    <w:uiPriority w:val="97"/>
    <w:semiHidden/>
    <w:rsid w:val="00B10EBF"/>
    <w:rPr>
      <w:color w:val="000000"/>
      <w:bdr w:val="none" w:sz="0" w:space="0" w:color="auto"/>
      <w:shd w:val="clear" w:color="auto" w:fill="FFFF00"/>
    </w:rPr>
  </w:style>
  <w:style w:type="paragraph" w:customStyle="1" w:styleId="Heading1nonumberRebel">
    <w:name w:val="Heading 1 no number Rebel"/>
    <w:basedOn w:val="ZsysbasisRebel"/>
    <w:next w:val="BodytextRebel"/>
    <w:uiPriority w:val="4"/>
    <w:rsid w:val="00893CEF"/>
    <w:pPr>
      <w:keepNext/>
      <w:keepLines/>
      <w:spacing w:before="300" w:line="300" w:lineRule="exact"/>
      <w:outlineLvl w:val="0"/>
    </w:pPr>
    <w:rPr>
      <w:b/>
      <w:bCs/>
      <w:color w:val="3C3C3B" w:themeColor="dark1"/>
      <w:sz w:val="24"/>
      <w:szCs w:val="32"/>
    </w:rPr>
  </w:style>
  <w:style w:type="paragraph" w:customStyle="1" w:styleId="Heading3nonumberRebel">
    <w:name w:val="Heading 3 no number Rebel"/>
    <w:basedOn w:val="ZsysbasisRebel"/>
    <w:next w:val="BodytextRebel"/>
    <w:uiPriority w:val="4"/>
    <w:rsid w:val="00193D31"/>
    <w:pPr>
      <w:keepNext/>
      <w:keepLines/>
      <w:spacing w:before="300"/>
      <w:outlineLvl w:val="2"/>
    </w:pPr>
    <w:rPr>
      <w:b/>
      <w:iCs/>
      <w:color w:val="3C3C3B" w:themeColor="dark1"/>
      <w:szCs w:val="14"/>
    </w:rPr>
  </w:style>
  <w:style w:type="paragraph" w:styleId="Index4">
    <w:name w:val="index 4"/>
    <w:basedOn w:val="Normal"/>
    <w:next w:val="Normal"/>
    <w:uiPriority w:val="98"/>
    <w:semiHidden/>
    <w:rsid w:val="00122DED"/>
    <w:pPr>
      <w:ind w:left="720" w:hanging="180"/>
    </w:pPr>
  </w:style>
  <w:style w:type="paragraph" w:styleId="Index5">
    <w:name w:val="index 5"/>
    <w:basedOn w:val="Normal"/>
    <w:next w:val="Normal"/>
    <w:uiPriority w:val="98"/>
    <w:semiHidden/>
    <w:rsid w:val="00122DED"/>
    <w:pPr>
      <w:ind w:left="900" w:hanging="180"/>
    </w:pPr>
  </w:style>
  <w:style w:type="paragraph" w:styleId="Index6">
    <w:name w:val="index 6"/>
    <w:basedOn w:val="Normal"/>
    <w:next w:val="Normal"/>
    <w:uiPriority w:val="98"/>
    <w:semiHidden/>
    <w:rsid w:val="00122DED"/>
    <w:pPr>
      <w:ind w:left="1080" w:hanging="180"/>
    </w:pPr>
  </w:style>
  <w:style w:type="paragraph" w:styleId="Index7">
    <w:name w:val="index 7"/>
    <w:basedOn w:val="Normal"/>
    <w:next w:val="Normal"/>
    <w:uiPriority w:val="98"/>
    <w:semiHidden/>
    <w:rsid w:val="00122DED"/>
    <w:pPr>
      <w:ind w:left="1260" w:hanging="180"/>
    </w:pPr>
  </w:style>
  <w:style w:type="paragraph" w:styleId="Index8">
    <w:name w:val="index 8"/>
    <w:basedOn w:val="Normal"/>
    <w:next w:val="Normal"/>
    <w:uiPriority w:val="98"/>
    <w:semiHidden/>
    <w:rsid w:val="00122DED"/>
    <w:pPr>
      <w:ind w:left="1440" w:hanging="180"/>
    </w:pPr>
  </w:style>
  <w:style w:type="paragraph" w:styleId="Index9">
    <w:name w:val="index 9"/>
    <w:basedOn w:val="Normal"/>
    <w:next w:val="Normal"/>
    <w:uiPriority w:val="98"/>
    <w:semiHidden/>
    <w:rsid w:val="00122DED"/>
    <w:pPr>
      <w:ind w:left="1620" w:hanging="180"/>
    </w:pPr>
  </w:style>
  <w:style w:type="paragraph" w:styleId="TOC5">
    <w:name w:val="toc 5"/>
    <w:aliases w:val="TOC 5 Rebel"/>
    <w:basedOn w:val="ZsysbasistocRebel"/>
    <w:next w:val="BodytextRebel"/>
    <w:uiPriority w:val="4"/>
    <w:rsid w:val="003964D4"/>
  </w:style>
  <w:style w:type="paragraph" w:styleId="TOC6">
    <w:name w:val="toc 6"/>
    <w:aliases w:val="TOC 6 Rebel"/>
    <w:basedOn w:val="ZsysbasistocRebel"/>
    <w:next w:val="BodytextRebel"/>
    <w:uiPriority w:val="4"/>
    <w:rsid w:val="003964D4"/>
  </w:style>
  <w:style w:type="paragraph" w:styleId="TOC7">
    <w:name w:val="toc 7"/>
    <w:aliases w:val="TOC 7 Rebel"/>
    <w:basedOn w:val="ZsysbasistocRebel"/>
    <w:next w:val="BodytextRebel"/>
    <w:uiPriority w:val="4"/>
    <w:rsid w:val="003964D4"/>
  </w:style>
  <w:style w:type="paragraph" w:styleId="TOC8">
    <w:name w:val="toc 8"/>
    <w:aliases w:val="TOC 8 Rebel"/>
    <w:basedOn w:val="ZsysbasistocRebel"/>
    <w:next w:val="BodytextRebel"/>
    <w:uiPriority w:val="4"/>
    <w:rsid w:val="003964D4"/>
  </w:style>
  <w:style w:type="paragraph" w:styleId="TOC9">
    <w:name w:val="toc 9"/>
    <w:aliases w:val="TOC 9 Rebel"/>
    <w:basedOn w:val="ZsysbasistocRebel"/>
    <w:next w:val="BodytextRebel"/>
    <w:uiPriority w:val="4"/>
    <w:rsid w:val="003964D4"/>
  </w:style>
  <w:style w:type="paragraph" w:styleId="EnvelopeReturn">
    <w:name w:val="envelope return"/>
    <w:basedOn w:val="ZsysbasisRebel"/>
    <w:next w:val="BodytextRebel"/>
    <w:uiPriority w:val="98"/>
    <w:semiHidden/>
    <w:rsid w:val="0020607F"/>
  </w:style>
  <w:style w:type="numbering" w:styleId="ArticleSection">
    <w:name w:val="Outline List 3"/>
    <w:basedOn w:val="NoList"/>
    <w:uiPriority w:val="98"/>
    <w:semiHidden/>
    <w:rsid w:val="00E07762"/>
  </w:style>
  <w:style w:type="paragraph" w:styleId="MessageHeader">
    <w:name w:val="Message Header"/>
    <w:basedOn w:val="ZsysbasisRebel"/>
    <w:next w:val="BodytextRebel"/>
    <w:uiPriority w:val="98"/>
    <w:semiHidden/>
    <w:rsid w:val="0020607F"/>
  </w:style>
  <w:style w:type="paragraph" w:styleId="BlockText">
    <w:name w:val="Block Text"/>
    <w:basedOn w:val="ZsysbasisRebel"/>
    <w:next w:val="BodytextRebel"/>
    <w:uiPriority w:val="98"/>
    <w:semiHidden/>
    <w:rsid w:val="0020607F"/>
  </w:style>
  <w:style w:type="table" w:styleId="TableSimple1">
    <w:name w:val="Table Simple 1"/>
    <w:basedOn w:val="TableNorma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ZsysbasisRebel"/>
    <w:next w:val="BodytextRebel"/>
    <w:uiPriority w:val="98"/>
    <w:semiHidden/>
    <w:rsid w:val="0020607F"/>
  </w:style>
  <w:style w:type="paragraph" w:styleId="Signature">
    <w:name w:val="Signature"/>
    <w:basedOn w:val="ZsysbasisRebel"/>
    <w:next w:val="BodytextRebel"/>
    <w:uiPriority w:val="98"/>
    <w:semiHidden/>
    <w:rsid w:val="0020607F"/>
  </w:style>
  <w:style w:type="paragraph" w:styleId="HTMLPreformatted">
    <w:name w:val="HTML Preformatted"/>
    <w:basedOn w:val="ZsysbasisRebel"/>
    <w:next w:val="BodytextRebel"/>
    <w:uiPriority w:val="98"/>
    <w:semiHidden/>
    <w:rsid w:val="0020607F"/>
  </w:style>
  <w:style w:type="table" w:styleId="LightList-Accent6">
    <w:name w:val="Light List Accent 6"/>
    <w:basedOn w:val="TableNormal"/>
    <w:uiPriority w:val="61"/>
    <w:rsid w:val="00E07762"/>
    <w:pPr>
      <w:spacing w:line="240" w:lineRule="auto"/>
    </w:pPr>
    <w:tblPr>
      <w:tblStyleRowBandSize w:val="1"/>
      <w:tblStyleColBandSize w:val="1"/>
      <w:tblBorders>
        <w:top w:val="single" w:sz="8" w:space="0" w:color="C9D6A5" w:themeColor="accent6"/>
        <w:left w:val="single" w:sz="8" w:space="0" w:color="C9D6A5" w:themeColor="accent6"/>
        <w:bottom w:val="single" w:sz="8" w:space="0" w:color="C9D6A5" w:themeColor="accent6"/>
        <w:right w:val="single" w:sz="8" w:space="0" w:color="C9D6A5" w:themeColor="accent6"/>
      </w:tblBorders>
    </w:tblPr>
    <w:tblStylePr w:type="firstRow">
      <w:pPr>
        <w:spacing w:before="0" w:after="0" w:line="240" w:lineRule="auto"/>
      </w:pPr>
      <w:rPr>
        <w:b/>
        <w:bCs/>
        <w:color w:val="DBE1E6" w:themeColor="background1"/>
      </w:rPr>
      <w:tblPr/>
      <w:tcPr>
        <w:shd w:val="clear" w:color="auto" w:fill="C9D6A5" w:themeFill="accent6"/>
      </w:tcPr>
    </w:tblStylePr>
    <w:tblStylePr w:type="lastRow">
      <w:pPr>
        <w:spacing w:before="0" w:after="0" w:line="240" w:lineRule="auto"/>
      </w:pPr>
      <w:rPr>
        <w:b/>
        <w:bCs/>
      </w:rPr>
      <w:tblPr/>
      <w:tcPr>
        <w:tcBorders>
          <w:top w:val="double" w:sz="6" w:space="0" w:color="C9D6A5" w:themeColor="accent6"/>
          <w:left w:val="single" w:sz="8" w:space="0" w:color="C9D6A5" w:themeColor="accent6"/>
          <w:bottom w:val="single" w:sz="8" w:space="0" w:color="C9D6A5" w:themeColor="accent6"/>
          <w:right w:val="single" w:sz="8" w:space="0" w:color="C9D6A5" w:themeColor="accent6"/>
        </w:tcBorders>
      </w:tcPr>
    </w:tblStylePr>
    <w:tblStylePr w:type="firstCol">
      <w:rPr>
        <w:b/>
        <w:bCs/>
      </w:rPr>
    </w:tblStylePr>
    <w:tblStylePr w:type="lastCol">
      <w:rPr>
        <w:b/>
        <w:bCs/>
      </w:rPr>
    </w:tblStylePr>
    <w:tblStylePr w:type="band1Vert">
      <w:tblPr/>
      <w:tcPr>
        <w:tcBorders>
          <w:top w:val="single" w:sz="8" w:space="0" w:color="C9D6A5" w:themeColor="accent6"/>
          <w:left w:val="single" w:sz="8" w:space="0" w:color="C9D6A5" w:themeColor="accent6"/>
          <w:bottom w:val="single" w:sz="8" w:space="0" w:color="C9D6A5" w:themeColor="accent6"/>
          <w:right w:val="single" w:sz="8" w:space="0" w:color="C9D6A5" w:themeColor="accent6"/>
        </w:tcBorders>
      </w:tcPr>
    </w:tblStylePr>
    <w:tblStylePr w:type="band1Horz">
      <w:tblPr/>
      <w:tcPr>
        <w:tcBorders>
          <w:top w:val="single" w:sz="8" w:space="0" w:color="C9D6A5" w:themeColor="accent6"/>
          <w:left w:val="single" w:sz="8" w:space="0" w:color="C9D6A5" w:themeColor="accent6"/>
          <w:bottom w:val="single" w:sz="8" w:space="0" w:color="C9D6A5" w:themeColor="accent6"/>
          <w:right w:val="single" w:sz="8" w:space="0" w:color="C9D6A5" w:themeColor="accent6"/>
        </w:tcBorders>
      </w:tcPr>
    </w:tblStylePr>
  </w:style>
  <w:style w:type="table" w:styleId="LightList-Accent5">
    <w:name w:val="Light List Accent 5"/>
    <w:basedOn w:val="TableNormal"/>
    <w:uiPriority w:val="61"/>
    <w:rsid w:val="00E07762"/>
    <w:pPr>
      <w:spacing w:line="240" w:lineRule="auto"/>
    </w:pPr>
    <w:tblPr>
      <w:tblStyleRowBandSize w:val="1"/>
      <w:tblStyleColBandSize w:val="1"/>
      <w:tblBorders>
        <w:top w:val="single" w:sz="8" w:space="0" w:color="9BCCAD" w:themeColor="accent5"/>
        <w:left w:val="single" w:sz="8" w:space="0" w:color="9BCCAD" w:themeColor="accent5"/>
        <w:bottom w:val="single" w:sz="8" w:space="0" w:color="9BCCAD" w:themeColor="accent5"/>
        <w:right w:val="single" w:sz="8" w:space="0" w:color="9BCCAD" w:themeColor="accent5"/>
      </w:tblBorders>
    </w:tblPr>
    <w:tblStylePr w:type="firstRow">
      <w:pPr>
        <w:spacing w:before="0" w:after="0" w:line="240" w:lineRule="auto"/>
      </w:pPr>
      <w:rPr>
        <w:b/>
        <w:bCs/>
        <w:color w:val="DBE1E6" w:themeColor="background1"/>
      </w:rPr>
      <w:tblPr/>
      <w:tcPr>
        <w:shd w:val="clear" w:color="auto" w:fill="9BCCAD" w:themeFill="accent5"/>
      </w:tcPr>
    </w:tblStylePr>
    <w:tblStylePr w:type="lastRow">
      <w:pPr>
        <w:spacing w:before="0" w:after="0" w:line="240" w:lineRule="auto"/>
      </w:pPr>
      <w:rPr>
        <w:b/>
        <w:bCs/>
      </w:rPr>
      <w:tblPr/>
      <w:tcPr>
        <w:tcBorders>
          <w:top w:val="double" w:sz="6" w:space="0" w:color="9BCCAD" w:themeColor="accent5"/>
          <w:left w:val="single" w:sz="8" w:space="0" w:color="9BCCAD" w:themeColor="accent5"/>
          <w:bottom w:val="single" w:sz="8" w:space="0" w:color="9BCCAD" w:themeColor="accent5"/>
          <w:right w:val="single" w:sz="8" w:space="0" w:color="9BCCAD" w:themeColor="accent5"/>
        </w:tcBorders>
      </w:tcPr>
    </w:tblStylePr>
    <w:tblStylePr w:type="firstCol">
      <w:rPr>
        <w:b/>
        <w:bCs/>
      </w:rPr>
    </w:tblStylePr>
    <w:tblStylePr w:type="lastCol">
      <w:rPr>
        <w:b/>
        <w:bCs/>
      </w:rPr>
    </w:tblStylePr>
    <w:tblStylePr w:type="band1Vert">
      <w:tblPr/>
      <w:tcPr>
        <w:tcBorders>
          <w:top w:val="single" w:sz="8" w:space="0" w:color="9BCCAD" w:themeColor="accent5"/>
          <w:left w:val="single" w:sz="8" w:space="0" w:color="9BCCAD" w:themeColor="accent5"/>
          <w:bottom w:val="single" w:sz="8" w:space="0" w:color="9BCCAD" w:themeColor="accent5"/>
          <w:right w:val="single" w:sz="8" w:space="0" w:color="9BCCAD" w:themeColor="accent5"/>
        </w:tcBorders>
      </w:tcPr>
    </w:tblStylePr>
    <w:tblStylePr w:type="band1Horz">
      <w:tblPr/>
      <w:tcPr>
        <w:tcBorders>
          <w:top w:val="single" w:sz="8" w:space="0" w:color="9BCCAD" w:themeColor="accent5"/>
          <w:left w:val="single" w:sz="8" w:space="0" w:color="9BCCAD" w:themeColor="accent5"/>
          <w:bottom w:val="single" w:sz="8" w:space="0" w:color="9BCCAD" w:themeColor="accent5"/>
          <w:right w:val="single" w:sz="8" w:space="0" w:color="9BCCAD" w:themeColor="accent5"/>
        </w:tcBorders>
      </w:tcPr>
    </w:tblStylePr>
  </w:style>
  <w:style w:type="table" w:styleId="LightList-Accent4">
    <w:name w:val="Light List Accent 4"/>
    <w:basedOn w:val="TableNormal"/>
    <w:uiPriority w:val="61"/>
    <w:rsid w:val="00E07762"/>
    <w:pPr>
      <w:spacing w:line="240" w:lineRule="auto"/>
    </w:pPr>
    <w:tblPr>
      <w:tblStyleRowBandSize w:val="1"/>
      <w:tblStyleColBandSize w:val="1"/>
      <w:tblBorders>
        <w:top w:val="single" w:sz="8" w:space="0" w:color="2AB4A8" w:themeColor="accent4"/>
        <w:left w:val="single" w:sz="8" w:space="0" w:color="2AB4A8" w:themeColor="accent4"/>
        <w:bottom w:val="single" w:sz="8" w:space="0" w:color="2AB4A8" w:themeColor="accent4"/>
        <w:right w:val="single" w:sz="8" w:space="0" w:color="2AB4A8" w:themeColor="accent4"/>
      </w:tblBorders>
    </w:tblPr>
    <w:tblStylePr w:type="firstRow">
      <w:pPr>
        <w:spacing w:before="0" w:after="0" w:line="240" w:lineRule="auto"/>
      </w:pPr>
      <w:rPr>
        <w:b/>
        <w:bCs/>
        <w:color w:val="DBE1E6" w:themeColor="background1"/>
      </w:rPr>
      <w:tblPr/>
      <w:tcPr>
        <w:shd w:val="clear" w:color="auto" w:fill="2AB4A8" w:themeFill="accent4"/>
      </w:tcPr>
    </w:tblStylePr>
    <w:tblStylePr w:type="lastRow">
      <w:pPr>
        <w:spacing w:before="0" w:after="0" w:line="240" w:lineRule="auto"/>
      </w:pPr>
      <w:rPr>
        <w:b/>
        <w:bCs/>
      </w:rPr>
      <w:tblPr/>
      <w:tcPr>
        <w:tcBorders>
          <w:top w:val="double" w:sz="6" w:space="0" w:color="2AB4A8" w:themeColor="accent4"/>
          <w:left w:val="single" w:sz="8" w:space="0" w:color="2AB4A8" w:themeColor="accent4"/>
          <w:bottom w:val="single" w:sz="8" w:space="0" w:color="2AB4A8" w:themeColor="accent4"/>
          <w:right w:val="single" w:sz="8" w:space="0" w:color="2AB4A8" w:themeColor="accent4"/>
        </w:tcBorders>
      </w:tcPr>
    </w:tblStylePr>
    <w:tblStylePr w:type="firstCol">
      <w:rPr>
        <w:b/>
        <w:bCs/>
      </w:rPr>
    </w:tblStylePr>
    <w:tblStylePr w:type="lastCol">
      <w:rPr>
        <w:b/>
        <w:bCs/>
      </w:rPr>
    </w:tblStylePr>
    <w:tblStylePr w:type="band1Vert">
      <w:tblPr/>
      <w:tcPr>
        <w:tcBorders>
          <w:top w:val="single" w:sz="8" w:space="0" w:color="2AB4A8" w:themeColor="accent4"/>
          <w:left w:val="single" w:sz="8" w:space="0" w:color="2AB4A8" w:themeColor="accent4"/>
          <w:bottom w:val="single" w:sz="8" w:space="0" w:color="2AB4A8" w:themeColor="accent4"/>
          <w:right w:val="single" w:sz="8" w:space="0" w:color="2AB4A8" w:themeColor="accent4"/>
        </w:tcBorders>
      </w:tcPr>
    </w:tblStylePr>
    <w:tblStylePr w:type="band1Horz">
      <w:tblPr/>
      <w:tcPr>
        <w:tcBorders>
          <w:top w:val="single" w:sz="8" w:space="0" w:color="2AB4A8" w:themeColor="accent4"/>
          <w:left w:val="single" w:sz="8" w:space="0" w:color="2AB4A8" w:themeColor="accent4"/>
          <w:bottom w:val="single" w:sz="8" w:space="0" w:color="2AB4A8" w:themeColor="accent4"/>
          <w:right w:val="single" w:sz="8" w:space="0" w:color="2AB4A8" w:themeColor="accent4"/>
        </w:tcBorders>
      </w:tcPr>
    </w:tblStylePr>
  </w:style>
  <w:style w:type="table" w:styleId="LightList-Accent3">
    <w:name w:val="Light List Accent 3"/>
    <w:basedOn w:val="TableNormal"/>
    <w:uiPriority w:val="61"/>
    <w:rsid w:val="00E07762"/>
    <w:pPr>
      <w:spacing w:line="240" w:lineRule="auto"/>
    </w:pPr>
    <w:tblPr>
      <w:tblStyleRowBandSize w:val="1"/>
      <w:tblStyleColBandSize w:val="1"/>
      <w:tblBorders>
        <w:top w:val="single" w:sz="8" w:space="0" w:color="A4D4E3" w:themeColor="accent3"/>
        <w:left w:val="single" w:sz="8" w:space="0" w:color="A4D4E3" w:themeColor="accent3"/>
        <w:bottom w:val="single" w:sz="8" w:space="0" w:color="A4D4E3" w:themeColor="accent3"/>
        <w:right w:val="single" w:sz="8" w:space="0" w:color="A4D4E3" w:themeColor="accent3"/>
      </w:tblBorders>
    </w:tblPr>
    <w:tblStylePr w:type="firstRow">
      <w:pPr>
        <w:spacing w:before="0" w:after="0" w:line="240" w:lineRule="auto"/>
      </w:pPr>
      <w:rPr>
        <w:b/>
        <w:bCs/>
        <w:color w:val="DBE1E6" w:themeColor="background1"/>
      </w:rPr>
      <w:tblPr/>
      <w:tcPr>
        <w:shd w:val="clear" w:color="auto" w:fill="A4D4E3" w:themeFill="accent3"/>
      </w:tcPr>
    </w:tblStylePr>
    <w:tblStylePr w:type="lastRow">
      <w:pPr>
        <w:spacing w:before="0" w:after="0" w:line="240" w:lineRule="auto"/>
      </w:pPr>
      <w:rPr>
        <w:b/>
        <w:bCs/>
      </w:rPr>
      <w:tblPr/>
      <w:tcPr>
        <w:tcBorders>
          <w:top w:val="double" w:sz="6" w:space="0" w:color="A4D4E3" w:themeColor="accent3"/>
          <w:left w:val="single" w:sz="8" w:space="0" w:color="A4D4E3" w:themeColor="accent3"/>
          <w:bottom w:val="single" w:sz="8" w:space="0" w:color="A4D4E3" w:themeColor="accent3"/>
          <w:right w:val="single" w:sz="8" w:space="0" w:color="A4D4E3" w:themeColor="accent3"/>
        </w:tcBorders>
      </w:tcPr>
    </w:tblStylePr>
    <w:tblStylePr w:type="firstCol">
      <w:rPr>
        <w:b/>
        <w:bCs/>
      </w:rPr>
    </w:tblStylePr>
    <w:tblStylePr w:type="lastCol">
      <w:rPr>
        <w:b/>
        <w:bCs/>
      </w:rPr>
    </w:tblStylePr>
    <w:tblStylePr w:type="band1Vert">
      <w:tblPr/>
      <w:tcPr>
        <w:tcBorders>
          <w:top w:val="single" w:sz="8" w:space="0" w:color="A4D4E3" w:themeColor="accent3"/>
          <w:left w:val="single" w:sz="8" w:space="0" w:color="A4D4E3" w:themeColor="accent3"/>
          <w:bottom w:val="single" w:sz="8" w:space="0" w:color="A4D4E3" w:themeColor="accent3"/>
          <w:right w:val="single" w:sz="8" w:space="0" w:color="A4D4E3" w:themeColor="accent3"/>
        </w:tcBorders>
      </w:tcPr>
    </w:tblStylePr>
    <w:tblStylePr w:type="band1Horz">
      <w:tblPr/>
      <w:tcPr>
        <w:tcBorders>
          <w:top w:val="single" w:sz="8" w:space="0" w:color="A4D4E3" w:themeColor="accent3"/>
          <w:left w:val="single" w:sz="8" w:space="0" w:color="A4D4E3" w:themeColor="accent3"/>
          <w:bottom w:val="single" w:sz="8" w:space="0" w:color="A4D4E3" w:themeColor="accent3"/>
          <w:right w:val="single" w:sz="8" w:space="0" w:color="A4D4E3" w:themeColor="accent3"/>
        </w:tcBorders>
      </w:tcPr>
    </w:tblStylePr>
  </w:style>
  <w:style w:type="paragraph" w:styleId="HTMLAddress">
    <w:name w:val="HTML Address"/>
    <w:basedOn w:val="ZsysbasisRebel"/>
    <w:next w:val="BodytextRebel"/>
    <w:uiPriority w:val="98"/>
    <w:semiHidden/>
    <w:rsid w:val="0020607F"/>
  </w:style>
  <w:style w:type="table" w:styleId="LightList-Accent2">
    <w:name w:val="Light List Accent 2"/>
    <w:basedOn w:val="TableNormal"/>
    <w:uiPriority w:val="61"/>
    <w:rsid w:val="00E07762"/>
    <w:pPr>
      <w:spacing w:line="240" w:lineRule="auto"/>
    </w:pPr>
    <w:tblPr>
      <w:tblStyleRowBandSize w:val="1"/>
      <w:tblStyleColBandSize w:val="1"/>
      <w:tblBorders>
        <w:top w:val="single" w:sz="8" w:space="0" w:color="0086CD" w:themeColor="accent2"/>
        <w:left w:val="single" w:sz="8" w:space="0" w:color="0086CD" w:themeColor="accent2"/>
        <w:bottom w:val="single" w:sz="8" w:space="0" w:color="0086CD" w:themeColor="accent2"/>
        <w:right w:val="single" w:sz="8" w:space="0" w:color="0086CD" w:themeColor="accent2"/>
      </w:tblBorders>
    </w:tblPr>
    <w:tblStylePr w:type="firstRow">
      <w:pPr>
        <w:spacing w:before="0" w:after="0" w:line="240" w:lineRule="auto"/>
      </w:pPr>
      <w:rPr>
        <w:b/>
        <w:bCs/>
        <w:color w:val="DBE1E6" w:themeColor="background1"/>
      </w:rPr>
      <w:tblPr/>
      <w:tcPr>
        <w:shd w:val="clear" w:color="auto" w:fill="0086CD" w:themeFill="accent2"/>
      </w:tcPr>
    </w:tblStylePr>
    <w:tblStylePr w:type="lastRow">
      <w:pPr>
        <w:spacing w:before="0" w:after="0" w:line="240" w:lineRule="auto"/>
      </w:pPr>
      <w:rPr>
        <w:b/>
        <w:bCs/>
      </w:rPr>
      <w:tblPr/>
      <w:tcPr>
        <w:tcBorders>
          <w:top w:val="double" w:sz="6" w:space="0" w:color="0086CD" w:themeColor="accent2"/>
          <w:left w:val="single" w:sz="8" w:space="0" w:color="0086CD" w:themeColor="accent2"/>
          <w:bottom w:val="single" w:sz="8" w:space="0" w:color="0086CD" w:themeColor="accent2"/>
          <w:right w:val="single" w:sz="8" w:space="0" w:color="0086CD" w:themeColor="accent2"/>
        </w:tcBorders>
      </w:tcPr>
    </w:tblStylePr>
    <w:tblStylePr w:type="firstCol">
      <w:rPr>
        <w:b/>
        <w:bCs/>
      </w:rPr>
    </w:tblStylePr>
    <w:tblStylePr w:type="lastCol">
      <w:rPr>
        <w:b/>
        <w:bCs/>
      </w:rPr>
    </w:tblStylePr>
    <w:tblStylePr w:type="band1Vert">
      <w:tblPr/>
      <w:tcPr>
        <w:tcBorders>
          <w:top w:val="single" w:sz="8" w:space="0" w:color="0086CD" w:themeColor="accent2"/>
          <w:left w:val="single" w:sz="8" w:space="0" w:color="0086CD" w:themeColor="accent2"/>
          <w:bottom w:val="single" w:sz="8" w:space="0" w:color="0086CD" w:themeColor="accent2"/>
          <w:right w:val="single" w:sz="8" w:space="0" w:color="0086CD" w:themeColor="accent2"/>
        </w:tcBorders>
      </w:tcPr>
    </w:tblStylePr>
    <w:tblStylePr w:type="band1Horz">
      <w:tblPr/>
      <w:tcPr>
        <w:tcBorders>
          <w:top w:val="single" w:sz="8" w:space="0" w:color="0086CD" w:themeColor="accent2"/>
          <w:left w:val="single" w:sz="8" w:space="0" w:color="0086CD" w:themeColor="accent2"/>
          <w:bottom w:val="single" w:sz="8" w:space="0" w:color="0086CD" w:themeColor="accent2"/>
          <w:right w:val="single" w:sz="8" w:space="0" w:color="0086CD" w:themeColor="accent2"/>
        </w:tcBorders>
      </w:tcPr>
    </w:tblStylePr>
  </w:style>
  <w:style w:type="table" w:styleId="LightShading-Accent6">
    <w:name w:val="Light Shading Accent 6"/>
    <w:basedOn w:val="TableNormal"/>
    <w:uiPriority w:val="60"/>
    <w:rsid w:val="00E07762"/>
    <w:pPr>
      <w:spacing w:line="240" w:lineRule="auto"/>
    </w:pPr>
    <w:rPr>
      <w:color w:val="A1B863" w:themeColor="accent6" w:themeShade="BF"/>
    </w:rPr>
    <w:tblPr>
      <w:tblStyleRowBandSize w:val="1"/>
      <w:tblStyleColBandSize w:val="1"/>
      <w:tblBorders>
        <w:top w:val="single" w:sz="8" w:space="0" w:color="C9D6A5" w:themeColor="accent6"/>
        <w:bottom w:val="single" w:sz="8" w:space="0" w:color="C9D6A5" w:themeColor="accent6"/>
      </w:tblBorders>
    </w:tblPr>
    <w:tblStylePr w:type="firstRow">
      <w:pPr>
        <w:spacing w:before="0" w:after="0" w:line="240" w:lineRule="auto"/>
      </w:pPr>
      <w:rPr>
        <w:b/>
        <w:bCs/>
      </w:rPr>
      <w:tblPr/>
      <w:tcPr>
        <w:tcBorders>
          <w:top w:val="single" w:sz="8" w:space="0" w:color="C9D6A5" w:themeColor="accent6"/>
          <w:left w:val="nil"/>
          <w:bottom w:val="single" w:sz="8" w:space="0" w:color="C9D6A5" w:themeColor="accent6"/>
          <w:right w:val="nil"/>
          <w:insideH w:val="nil"/>
          <w:insideV w:val="nil"/>
        </w:tcBorders>
      </w:tcPr>
    </w:tblStylePr>
    <w:tblStylePr w:type="lastRow">
      <w:pPr>
        <w:spacing w:before="0" w:after="0" w:line="240" w:lineRule="auto"/>
      </w:pPr>
      <w:rPr>
        <w:b/>
        <w:bCs/>
      </w:rPr>
      <w:tblPr/>
      <w:tcPr>
        <w:tcBorders>
          <w:top w:val="single" w:sz="8" w:space="0" w:color="C9D6A5" w:themeColor="accent6"/>
          <w:left w:val="nil"/>
          <w:bottom w:val="single" w:sz="8" w:space="0" w:color="C9D6A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4E8" w:themeFill="accent6" w:themeFillTint="3F"/>
      </w:tcPr>
    </w:tblStylePr>
    <w:tblStylePr w:type="band1Horz">
      <w:tblPr/>
      <w:tcPr>
        <w:tcBorders>
          <w:left w:val="nil"/>
          <w:right w:val="nil"/>
          <w:insideH w:val="nil"/>
          <w:insideV w:val="nil"/>
        </w:tcBorders>
        <w:shd w:val="clear" w:color="auto" w:fill="F1F4E8" w:themeFill="accent6" w:themeFillTint="3F"/>
      </w:tcPr>
    </w:tblStylePr>
  </w:style>
  <w:style w:type="table" w:styleId="TableClassic1">
    <w:name w:val="Table Classic 1"/>
    <w:basedOn w:val="TableNorma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st">
    <w:name w:val="List"/>
    <w:basedOn w:val="ZsysbasisRebel"/>
    <w:next w:val="BodytextRebel"/>
    <w:uiPriority w:val="98"/>
    <w:semiHidden/>
    <w:rsid w:val="00F33259"/>
    <w:pPr>
      <w:ind w:left="284" w:hanging="284"/>
    </w:pPr>
  </w:style>
  <w:style w:type="paragraph" w:styleId="List2">
    <w:name w:val="List 2"/>
    <w:basedOn w:val="ZsysbasisRebel"/>
    <w:next w:val="BodytextRebel"/>
    <w:uiPriority w:val="98"/>
    <w:semiHidden/>
    <w:rsid w:val="00F33259"/>
    <w:pPr>
      <w:ind w:left="568" w:hanging="284"/>
    </w:pPr>
  </w:style>
  <w:style w:type="paragraph" w:styleId="List3">
    <w:name w:val="List 3"/>
    <w:basedOn w:val="ZsysbasisRebel"/>
    <w:next w:val="BodytextRebel"/>
    <w:uiPriority w:val="98"/>
    <w:semiHidden/>
    <w:rsid w:val="00F33259"/>
    <w:pPr>
      <w:ind w:left="851" w:hanging="284"/>
    </w:pPr>
  </w:style>
  <w:style w:type="paragraph" w:styleId="List4">
    <w:name w:val="List 4"/>
    <w:basedOn w:val="ZsysbasisRebel"/>
    <w:next w:val="BodytextRebel"/>
    <w:uiPriority w:val="98"/>
    <w:semiHidden/>
    <w:rsid w:val="00F33259"/>
    <w:pPr>
      <w:ind w:left="1135" w:hanging="284"/>
    </w:pPr>
  </w:style>
  <w:style w:type="paragraph" w:styleId="List5">
    <w:name w:val="List 5"/>
    <w:basedOn w:val="ZsysbasisRebel"/>
    <w:next w:val="BodytextRebel"/>
    <w:uiPriority w:val="98"/>
    <w:semiHidden/>
    <w:rsid w:val="00F33259"/>
    <w:pPr>
      <w:ind w:left="1418" w:hanging="284"/>
    </w:pPr>
  </w:style>
  <w:style w:type="paragraph" w:styleId="Index1">
    <w:name w:val="index 1"/>
    <w:basedOn w:val="ZsysbasisRebel"/>
    <w:next w:val="BodytextRebel"/>
    <w:uiPriority w:val="98"/>
    <w:semiHidden/>
    <w:rsid w:val="00F33259"/>
  </w:style>
  <w:style w:type="paragraph" w:styleId="ListBullet">
    <w:name w:val="List Bullet"/>
    <w:basedOn w:val="ZsysbasisRebel"/>
    <w:next w:val="BodytextRebel"/>
    <w:uiPriority w:val="98"/>
    <w:semiHidden/>
    <w:rsid w:val="00E7078D"/>
    <w:pPr>
      <w:numPr>
        <w:numId w:val="9"/>
      </w:numPr>
      <w:ind w:left="357" w:hanging="357"/>
    </w:pPr>
  </w:style>
  <w:style w:type="paragraph" w:styleId="ListBullet2">
    <w:name w:val="List Bullet 2"/>
    <w:basedOn w:val="ZsysbasisRebel"/>
    <w:next w:val="BodytextRebel"/>
    <w:uiPriority w:val="98"/>
    <w:semiHidden/>
    <w:rsid w:val="00E7078D"/>
    <w:pPr>
      <w:tabs>
        <w:tab w:val="num" w:pos="720"/>
      </w:tabs>
      <w:ind w:left="641" w:hanging="357"/>
    </w:pPr>
  </w:style>
  <w:style w:type="paragraph" w:styleId="ListBullet3">
    <w:name w:val="List Bullet 3"/>
    <w:basedOn w:val="ZsysbasisRebel"/>
    <w:next w:val="BodytextRebel"/>
    <w:uiPriority w:val="98"/>
    <w:semiHidden/>
    <w:rsid w:val="00E7078D"/>
    <w:pPr>
      <w:tabs>
        <w:tab w:val="num" w:pos="720"/>
      </w:tabs>
      <w:ind w:left="924" w:hanging="357"/>
    </w:pPr>
  </w:style>
  <w:style w:type="paragraph" w:styleId="ListBullet4">
    <w:name w:val="List Bullet 4"/>
    <w:basedOn w:val="ZsysbasisRebel"/>
    <w:next w:val="BodytextRebel"/>
    <w:uiPriority w:val="98"/>
    <w:semiHidden/>
    <w:rsid w:val="00E7078D"/>
    <w:pPr>
      <w:tabs>
        <w:tab w:val="num" w:pos="720"/>
      </w:tabs>
      <w:ind w:left="1208" w:hanging="357"/>
    </w:pPr>
  </w:style>
  <w:style w:type="paragraph" w:styleId="ListNumber">
    <w:name w:val="List Number"/>
    <w:basedOn w:val="ZsysbasisRebel"/>
    <w:next w:val="BodytextRebel"/>
    <w:uiPriority w:val="98"/>
    <w:semiHidden/>
    <w:rsid w:val="00705849"/>
    <w:pPr>
      <w:tabs>
        <w:tab w:val="num" w:pos="720"/>
      </w:tabs>
      <w:ind w:left="357" w:hanging="357"/>
    </w:pPr>
  </w:style>
  <w:style w:type="paragraph" w:styleId="ListNumber2">
    <w:name w:val="List Number 2"/>
    <w:basedOn w:val="ZsysbasisRebel"/>
    <w:next w:val="BodytextRebel"/>
    <w:uiPriority w:val="98"/>
    <w:semiHidden/>
    <w:rsid w:val="00705849"/>
    <w:pPr>
      <w:tabs>
        <w:tab w:val="num" w:pos="720"/>
      </w:tabs>
      <w:ind w:left="641" w:hanging="357"/>
    </w:pPr>
  </w:style>
  <w:style w:type="paragraph" w:styleId="ListNumber3">
    <w:name w:val="List Number 3"/>
    <w:basedOn w:val="ZsysbasisRebel"/>
    <w:next w:val="BodytextRebel"/>
    <w:uiPriority w:val="98"/>
    <w:semiHidden/>
    <w:rsid w:val="00705849"/>
    <w:pPr>
      <w:tabs>
        <w:tab w:val="num" w:pos="720"/>
      </w:tabs>
      <w:ind w:left="924" w:hanging="357"/>
    </w:pPr>
  </w:style>
  <w:style w:type="paragraph" w:styleId="ListNumber4">
    <w:name w:val="List Number 4"/>
    <w:basedOn w:val="ZsysbasisRebel"/>
    <w:next w:val="BodytextRebel"/>
    <w:uiPriority w:val="98"/>
    <w:semiHidden/>
    <w:rsid w:val="00705849"/>
    <w:pPr>
      <w:tabs>
        <w:tab w:val="num" w:pos="720"/>
      </w:tabs>
      <w:ind w:left="1208" w:hanging="357"/>
    </w:pPr>
  </w:style>
  <w:style w:type="paragraph" w:styleId="ListNumber5">
    <w:name w:val="List Number 5"/>
    <w:basedOn w:val="ZsysbasisRebel"/>
    <w:next w:val="BodytextRebel"/>
    <w:uiPriority w:val="98"/>
    <w:semiHidden/>
    <w:rsid w:val="00705849"/>
    <w:pPr>
      <w:tabs>
        <w:tab w:val="num" w:pos="720"/>
      </w:tabs>
      <w:ind w:left="1491" w:hanging="357"/>
    </w:pPr>
  </w:style>
  <w:style w:type="paragraph" w:styleId="ListContinue">
    <w:name w:val="List Continue"/>
    <w:basedOn w:val="ZsysbasisRebel"/>
    <w:next w:val="BodytextRebel"/>
    <w:uiPriority w:val="98"/>
    <w:semiHidden/>
    <w:rsid w:val="00705849"/>
    <w:pPr>
      <w:ind w:left="284"/>
    </w:pPr>
  </w:style>
  <w:style w:type="paragraph" w:styleId="ListContinue2">
    <w:name w:val="List Continue 2"/>
    <w:basedOn w:val="ZsysbasisRebel"/>
    <w:next w:val="BodytextRebel"/>
    <w:uiPriority w:val="98"/>
    <w:semiHidden/>
    <w:rsid w:val="00705849"/>
    <w:pPr>
      <w:ind w:left="567"/>
    </w:pPr>
  </w:style>
  <w:style w:type="paragraph" w:styleId="ListContinue3">
    <w:name w:val="List Continue 3"/>
    <w:basedOn w:val="ZsysbasisRebel"/>
    <w:next w:val="BodytextRebel"/>
    <w:uiPriority w:val="98"/>
    <w:semiHidden/>
    <w:rsid w:val="00705849"/>
    <w:pPr>
      <w:ind w:left="851"/>
    </w:pPr>
  </w:style>
  <w:style w:type="paragraph" w:styleId="ListContinue4">
    <w:name w:val="List Continue 4"/>
    <w:basedOn w:val="ZsysbasisRebel"/>
    <w:next w:val="BodytextRebel"/>
    <w:uiPriority w:val="98"/>
    <w:semiHidden/>
    <w:rsid w:val="00705849"/>
    <w:pPr>
      <w:ind w:left="1134"/>
    </w:pPr>
  </w:style>
  <w:style w:type="paragraph" w:styleId="ListContinue5">
    <w:name w:val="List Continue 5"/>
    <w:basedOn w:val="ZsysbasisRebel"/>
    <w:next w:val="BodytextRebel"/>
    <w:uiPriority w:val="98"/>
    <w:semiHidden/>
    <w:rsid w:val="00705849"/>
    <w:pPr>
      <w:ind w:left="1418"/>
    </w:pPr>
  </w:style>
  <w:style w:type="character" w:styleId="IntenseEmphasis">
    <w:name w:val="Intense Emphasis"/>
    <w:uiPriority w:val="21"/>
    <w:qFormat/>
    <w:rsid w:val="004A21C8"/>
    <w:rPr>
      <w:b/>
      <w:i/>
      <w:color w:val="0086CD" w:themeColor="accent2"/>
      <w:spacing w:val="10"/>
    </w:rPr>
  </w:style>
  <w:style w:type="paragraph" w:styleId="NormalWeb">
    <w:name w:val="Normal (Web)"/>
    <w:basedOn w:val="ZsysbasisRebel"/>
    <w:next w:val="BodytextRebel"/>
    <w:uiPriority w:val="98"/>
    <w:semiHidden/>
    <w:rsid w:val="0020607F"/>
  </w:style>
  <w:style w:type="paragraph" w:styleId="NoteHeading">
    <w:name w:val="Note Heading"/>
    <w:basedOn w:val="ZsysbasisRebel"/>
    <w:next w:val="BodytextRebel"/>
    <w:uiPriority w:val="98"/>
    <w:semiHidden/>
    <w:rsid w:val="0020607F"/>
  </w:style>
  <w:style w:type="paragraph" w:styleId="BodyText">
    <w:name w:val="Body Text"/>
    <w:basedOn w:val="ZsysbasisRebel"/>
    <w:next w:val="BodytextRebel"/>
    <w:link w:val="BodyTextChar"/>
    <w:uiPriority w:val="98"/>
    <w:semiHidden/>
    <w:rsid w:val="0020607F"/>
  </w:style>
  <w:style w:type="paragraph" w:styleId="BodyText2">
    <w:name w:val="Body Text 2"/>
    <w:basedOn w:val="ZsysbasisRebel"/>
    <w:next w:val="BodytextRebel"/>
    <w:link w:val="BodyText2Char"/>
    <w:uiPriority w:val="98"/>
    <w:semiHidden/>
    <w:rsid w:val="00E7078D"/>
  </w:style>
  <w:style w:type="paragraph" w:styleId="BodyText3">
    <w:name w:val="Body Text 3"/>
    <w:basedOn w:val="ZsysbasisRebel"/>
    <w:next w:val="BodytextRebel"/>
    <w:uiPriority w:val="98"/>
    <w:semiHidden/>
    <w:rsid w:val="0020607F"/>
  </w:style>
  <w:style w:type="paragraph" w:styleId="BodyTextFirstIndent">
    <w:name w:val="Body Text First Indent"/>
    <w:basedOn w:val="ZsysbasisRebel"/>
    <w:next w:val="BodytextRebel"/>
    <w:link w:val="BodyTextFirstIndentChar"/>
    <w:uiPriority w:val="98"/>
    <w:semiHidden/>
    <w:rsid w:val="00E7078D"/>
    <w:pPr>
      <w:ind w:firstLine="360"/>
    </w:pPr>
  </w:style>
  <w:style w:type="character" w:customStyle="1" w:styleId="BodyTextFirstIndentChar">
    <w:name w:val="Body Text First Indent Char"/>
    <w:basedOn w:val="BodyTextChar"/>
    <w:link w:val="BodyTextFirstIndent"/>
    <w:rsid w:val="00E7078D"/>
    <w:rPr>
      <w:rFonts w:asciiTheme="minorHAnsi" w:hAnsiTheme="minorHAnsi" w:cs="Maiandra GD"/>
      <w:color w:val="3C3C3B" w:themeColor="text1"/>
      <w:sz w:val="18"/>
      <w:szCs w:val="18"/>
      <w:lang w:val="en-GB"/>
    </w:rPr>
  </w:style>
  <w:style w:type="paragraph" w:styleId="BodyTextIndent">
    <w:name w:val="Body Text Indent"/>
    <w:basedOn w:val="ZsysbasisRebel"/>
    <w:next w:val="BodytextRebel"/>
    <w:link w:val="BodyTextIndentChar"/>
    <w:uiPriority w:val="98"/>
    <w:semiHidden/>
    <w:rsid w:val="00E7078D"/>
    <w:pPr>
      <w:ind w:left="284"/>
    </w:pPr>
  </w:style>
  <w:style w:type="character" w:customStyle="1" w:styleId="BodyTextIndentChar">
    <w:name w:val="Body Text Indent Char"/>
    <w:basedOn w:val="DefaultParagraphFont"/>
    <w:link w:val="BodyTextIndent"/>
    <w:rsid w:val="00E7078D"/>
    <w:rPr>
      <w:rFonts w:ascii="Maiandra GD" w:hAnsi="Maiandra GD" w:cs="Maiandra GD"/>
      <w:sz w:val="18"/>
      <w:szCs w:val="18"/>
    </w:rPr>
  </w:style>
  <w:style w:type="paragraph" w:styleId="BodyTextFirstIndent2">
    <w:name w:val="Body Text First Indent 2"/>
    <w:basedOn w:val="ZsysbasisRebel"/>
    <w:next w:val="BodytextRebel"/>
    <w:link w:val="BodyTextFirstIndent2Char"/>
    <w:uiPriority w:val="98"/>
    <w:semiHidden/>
    <w:rsid w:val="00E7078D"/>
    <w:pPr>
      <w:ind w:left="360" w:firstLine="360"/>
    </w:pPr>
  </w:style>
  <w:style w:type="table" w:styleId="TableProfessional">
    <w:name w:val="Table Professional"/>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RebelChar">
    <w:name w:val="Zsysbasis Rebel Char"/>
    <w:basedOn w:val="DefaultParagraphFont"/>
    <w:link w:val="ZsysbasisRebel"/>
    <w:uiPriority w:val="4"/>
    <w:semiHidden/>
    <w:rsid w:val="00600EDB"/>
    <w:rPr>
      <w:rFonts w:ascii="Ebrima" w:hAnsi="Ebrima" w:cs="Maiandra GD"/>
      <w:color w:val="3C3C3B"/>
      <w:szCs w:val="18"/>
    </w:rPr>
  </w:style>
  <w:style w:type="paragraph" w:styleId="NormalIndent">
    <w:name w:val="Normal Indent"/>
    <w:basedOn w:val="ZsysbasisRebel"/>
    <w:next w:val="BodytextRebel"/>
    <w:uiPriority w:val="98"/>
    <w:semiHidden/>
    <w:rsid w:val="0020607F"/>
  </w:style>
  <w:style w:type="table" w:styleId="TableColumns1">
    <w:name w:val="Table Columns 1"/>
    <w:basedOn w:val="TableNorma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uiPriority w:val="39"/>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aliases w:val="Footnote reference Rebel"/>
    <w:basedOn w:val="DefaultParagraphFont"/>
    <w:uiPriority w:val="4"/>
    <w:rsid w:val="00944A09"/>
    <w:rPr>
      <w:color w:val="E63329" w:themeColor="text2"/>
      <w:sz w:val="22"/>
      <w:vertAlign w:val="superscript"/>
    </w:rPr>
  </w:style>
  <w:style w:type="paragraph" w:styleId="FootnoteText">
    <w:name w:val="footnote text"/>
    <w:aliases w:val="Footnote text Rebel"/>
    <w:basedOn w:val="ZsysbasisRebel"/>
    <w:uiPriority w:val="4"/>
    <w:rsid w:val="00CA1A5B"/>
    <w:pPr>
      <w:tabs>
        <w:tab w:val="left" w:pos="272"/>
      </w:tabs>
      <w:spacing w:line="240" w:lineRule="atLeast"/>
    </w:pPr>
    <w:rPr>
      <w:color w:val="3C3C3B" w:themeColor="dark1"/>
      <w:sz w:val="16"/>
    </w:rPr>
  </w:style>
  <w:style w:type="table" w:styleId="TableWeb1">
    <w:name w:val="Table Web 1"/>
    <w:basedOn w:val="TableNorma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uiPriority w:val="22"/>
    <w:qFormat/>
    <w:rsid w:val="004A21C8"/>
    <w:rPr>
      <w:b/>
      <w:color w:val="0086CD" w:themeColor="accent2"/>
    </w:rPr>
  </w:style>
  <w:style w:type="paragraph" w:styleId="Date">
    <w:name w:val="Date"/>
    <w:basedOn w:val="ZsysbasisRebel"/>
    <w:next w:val="BodytextRebel"/>
    <w:uiPriority w:val="98"/>
    <w:semiHidden/>
    <w:rsid w:val="0020607F"/>
  </w:style>
  <w:style w:type="paragraph" w:styleId="PlainText">
    <w:name w:val="Plain Text"/>
    <w:basedOn w:val="ZsysbasisRebel"/>
    <w:next w:val="BodytextRebel"/>
    <w:uiPriority w:val="98"/>
    <w:semiHidden/>
    <w:rsid w:val="0020607F"/>
  </w:style>
  <w:style w:type="paragraph" w:styleId="BalloonText">
    <w:name w:val="Balloon Text"/>
    <w:basedOn w:val="ZsysbasisRebel"/>
    <w:next w:val="BodytextRebel"/>
    <w:uiPriority w:val="98"/>
    <w:semiHidden/>
    <w:rsid w:val="0020607F"/>
  </w:style>
  <w:style w:type="paragraph" w:styleId="Caption">
    <w:name w:val="caption"/>
    <w:aliases w:val="Caption Rebel"/>
    <w:basedOn w:val="Normal"/>
    <w:next w:val="Normal"/>
    <w:uiPriority w:val="35"/>
    <w:unhideWhenUsed/>
    <w:qFormat/>
    <w:rsid w:val="004A21C8"/>
    <w:rPr>
      <w:b/>
      <w:bCs/>
      <w:caps/>
      <w:sz w:val="16"/>
      <w:szCs w:val="18"/>
    </w:rPr>
  </w:style>
  <w:style w:type="character" w:customStyle="1" w:styleId="CommentTextChar">
    <w:name w:val="Comment Text Char"/>
    <w:basedOn w:val="ZsysbasisRebelChar"/>
    <w:link w:val="CommentText"/>
    <w:semiHidden/>
    <w:rsid w:val="008736AE"/>
    <w:rPr>
      <w:rFonts w:asciiTheme="minorHAnsi" w:hAnsiTheme="minorHAnsi" w:cs="Maiandra GD"/>
      <w:color w:val="3C3C3B" w:themeColor="text1"/>
      <w:sz w:val="18"/>
      <w:szCs w:val="18"/>
      <w:lang w:val="en-GB"/>
    </w:rPr>
  </w:style>
  <w:style w:type="paragraph" w:styleId="DocumentMap">
    <w:name w:val="Document Map"/>
    <w:basedOn w:val="ZsysbasisRebel"/>
    <w:next w:val="BodytextRebel"/>
    <w:uiPriority w:val="98"/>
    <w:semiHidden/>
    <w:rsid w:val="0020607F"/>
  </w:style>
  <w:style w:type="table" w:styleId="LightShading-Accent5">
    <w:name w:val="Light Shading Accent 5"/>
    <w:basedOn w:val="TableNormal"/>
    <w:uiPriority w:val="60"/>
    <w:rsid w:val="00E07762"/>
    <w:pPr>
      <w:spacing w:line="240" w:lineRule="auto"/>
    </w:pPr>
    <w:rPr>
      <w:color w:val="5FAD7B" w:themeColor="accent5" w:themeShade="BF"/>
    </w:rPr>
    <w:tblPr>
      <w:tblStyleRowBandSize w:val="1"/>
      <w:tblStyleColBandSize w:val="1"/>
      <w:tblBorders>
        <w:top w:val="single" w:sz="8" w:space="0" w:color="9BCCAD" w:themeColor="accent5"/>
        <w:bottom w:val="single" w:sz="8" w:space="0" w:color="9BCCAD" w:themeColor="accent5"/>
      </w:tblBorders>
    </w:tblPr>
    <w:tblStylePr w:type="firstRow">
      <w:pPr>
        <w:spacing w:before="0" w:after="0" w:line="240" w:lineRule="auto"/>
      </w:pPr>
      <w:rPr>
        <w:b/>
        <w:bCs/>
      </w:rPr>
      <w:tblPr/>
      <w:tcPr>
        <w:tcBorders>
          <w:top w:val="single" w:sz="8" w:space="0" w:color="9BCCAD" w:themeColor="accent5"/>
          <w:left w:val="nil"/>
          <w:bottom w:val="single" w:sz="8" w:space="0" w:color="9BCCAD" w:themeColor="accent5"/>
          <w:right w:val="nil"/>
          <w:insideH w:val="nil"/>
          <w:insideV w:val="nil"/>
        </w:tcBorders>
      </w:tcPr>
    </w:tblStylePr>
    <w:tblStylePr w:type="lastRow">
      <w:pPr>
        <w:spacing w:before="0" w:after="0" w:line="240" w:lineRule="auto"/>
      </w:pPr>
      <w:rPr>
        <w:b/>
        <w:bCs/>
      </w:rPr>
      <w:tblPr/>
      <w:tcPr>
        <w:tcBorders>
          <w:top w:val="single" w:sz="8" w:space="0" w:color="9BCCAD" w:themeColor="accent5"/>
          <w:left w:val="nil"/>
          <w:bottom w:val="single" w:sz="8" w:space="0" w:color="9BCCA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2EA" w:themeFill="accent5" w:themeFillTint="3F"/>
      </w:tcPr>
    </w:tblStylePr>
    <w:tblStylePr w:type="band1Horz">
      <w:tblPr/>
      <w:tcPr>
        <w:tcBorders>
          <w:left w:val="nil"/>
          <w:right w:val="nil"/>
          <w:insideH w:val="nil"/>
          <w:insideV w:val="nil"/>
        </w:tcBorders>
        <w:shd w:val="clear" w:color="auto" w:fill="E6F2EA" w:themeFill="accent5" w:themeFillTint="3F"/>
      </w:tcPr>
    </w:tblStylePr>
  </w:style>
  <w:style w:type="paragraph" w:styleId="EndnoteText">
    <w:name w:val="endnote text"/>
    <w:aliases w:val="End note text Rebel"/>
    <w:basedOn w:val="ZsysbasisRebel"/>
    <w:next w:val="BodytextRebel"/>
    <w:uiPriority w:val="4"/>
    <w:rsid w:val="0020607F"/>
  </w:style>
  <w:style w:type="paragraph" w:styleId="IndexHeading">
    <w:name w:val="index heading"/>
    <w:basedOn w:val="ZsysbasisRebel"/>
    <w:next w:val="BodytextRebel"/>
    <w:uiPriority w:val="98"/>
    <w:semiHidden/>
    <w:rsid w:val="0020607F"/>
  </w:style>
  <w:style w:type="paragraph" w:styleId="TOAHeading">
    <w:name w:val="toa heading"/>
    <w:basedOn w:val="ZsysbasisRebel"/>
    <w:next w:val="BodytextRebel"/>
    <w:uiPriority w:val="98"/>
    <w:semiHidden/>
    <w:rsid w:val="0020607F"/>
  </w:style>
  <w:style w:type="paragraph" w:styleId="ListBullet5">
    <w:name w:val="List Bullet 5"/>
    <w:basedOn w:val="ZsysbasisRebel"/>
    <w:next w:val="BodytextRebel"/>
    <w:uiPriority w:val="98"/>
    <w:semiHidden/>
    <w:rsid w:val="00E7078D"/>
    <w:pPr>
      <w:tabs>
        <w:tab w:val="num" w:pos="720"/>
      </w:tabs>
      <w:ind w:left="1491" w:hanging="357"/>
    </w:pPr>
  </w:style>
  <w:style w:type="paragraph" w:styleId="MacroText">
    <w:name w:val="macro"/>
    <w:basedOn w:val="ZsysbasisRebel"/>
    <w:next w:val="BodytextRebel"/>
    <w:uiPriority w:val="98"/>
    <w:semiHidden/>
    <w:rsid w:val="0020607F"/>
  </w:style>
  <w:style w:type="paragraph" w:styleId="CommentText">
    <w:name w:val="annotation text"/>
    <w:basedOn w:val="ZsysbasisRebel"/>
    <w:next w:val="BodytextRebel"/>
    <w:link w:val="CommentTextChar"/>
    <w:autoRedefine/>
    <w:uiPriority w:val="98"/>
    <w:semiHidden/>
    <w:rsid w:val="0020607F"/>
  </w:style>
  <w:style w:type="character" w:styleId="IntenseReference">
    <w:name w:val="Intense Reference"/>
    <w:uiPriority w:val="32"/>
    <w:qFormat/>
    <w:rsid w:val="004A21C8"/>
    <w:rPr>
      <w:b/>
      <w:bCs/>
      <w:smallCaps/>
      <w:spacing w:val="5"/>
      <w:sz w:val="22"/>
      <w:szCs w:val="22"/>
      <w:u w:val="single"/>
    </w:rPr>
  </w:style>
  <w:style w:type="character" w:styleId="CommentReference">
    <w:name w:val="annotation reference"/>
    <w:basedOn w:val="DefaultParagraphFont"/>
    <w:uiPriority w:val="98"/>
    <w:semiHidden/>
    <w:rsid w:val="0020607F"/>
    <w:rPr>
      <w:sz w:val="18"/>
      <w:szCs w:val="18"/>
    </w:rPr>
  </w:style>
  <w:style w:type="paragraph" w:customStyle="1" w:styleId="Liststandard1stlevelRebel">
    <w:name w:val="List standard 1st level Rebel"/>
    <w:basedOn w:val="ZsysbasisRebel"/>
    <w:uiPriority w:val="4"/>
    <w:rsid w:val="00942EB5"/>
    <w:pPr>
      <w:tabs>
        <w:tab w:val="num" w:pos="720"/>
      </w:tabs>
      <w:spacing w:line="300" w:lineRule="exact"/>
      <w:ind w:left="720" w:hanging="720"/>
    </w:pPr>
  </w:style>
  <w:style w:type="paragraph" w:customStyle="1" w:styleId="Liststandard2ndlevelRebel">
    <w:name w:val="List standard 2nd level Rebel"/>
    <w:basedOn w:val="ZsysbasisRebel"/>
    <w:uiPriority w:val="4"/>
    <w:rsid w:val="00942EB5"/>
    <w:pPr>
      <w:numPr>
        <w:ilvl w:val="1"/>
        <w:numId w:val="19"/>
      </w:numPr>
      <w:spacing w:line="300" w:lineRule="exact"/>
    </w:pPr>
  </w:style>
  <w:style w:type="paragraph" w:customStyle="1" w:styleId="Liststandard3rdlevelRebel">
    <w:name w:val="List standard 3rd level Rebel"/>
    <w:basedOn w:val="ZsysbasisRebel"/>
    <w:uiPriority w:val="4"/>
    <w:rsid w:val="00942EB5"/>
    <w:pPr>
      <w:numPr>
        <w:ilvl w:val="2"/>
        <w:numId w:val="19"/>
      </w:numPr>
    </w:pPr>
  </w:style>
  <w:style w:type="paragraph" w:customStyle="1" w:styleId="Listbullet1stlevelRebel">
    <w:name w:val="List bullet 1st level Rebel"/>
    <w:basedOn w:val="ZsysbasisRebel"/>
    <w:uiPriority w:val="4"/>
    <w:rsid w:val="00AF51AE"/>
    <w:pPr>
      <w:tabs>
        <w:tab w:val="num" w:pos="720"/>
      </w:tabs>
      <w:spacing w:line="300" w:lineRule="exact"/>
      <w:ind w:left="720" w:hanging="720"/>
    </w:pPr>
  </w:style>
  <w:style w:type="paragraph" w:customStyle="1" w:styleId="Listbullet2ndlevelRebel">
    <w:name w:val="List bullet 2nd level Rebel"/>
    <w:basedOn w:val="ZsysbasisRebel"/>
    <w:uiPriority w:val="4"/>
    <w:rsid w:val="00497220"/>
    <w:pPr>
      <w:tabs>
        <w:tab w:val="num" w:pos="1440"/>
      </w:tabs>
      <w:spacing w:line="300" w:lineRule="exact"/>
      <w:ind w:left="908" w:hanging="454"/>
    </w:pPr>
  </w:style>
  <w:style w:type="paragraph" w:customStyle="1" w:styleId="Listbullet3rdlevelRebel">
    <w:name w:val="List bullet 3rd level Rebel"/>
    <w:basedOn w:val="ZsysbasisRebel"/>
    <w:uiPriority w:val="4"/>
    <w:rsid w:val="00497220"/>
    <w:pPr>
      <w:tabs>
        <w:tab w:val="num" w:pos="2160"/>
      </w:tabs>
      <w:spacing w:line="300" w:lineRule="exact"/>
      <w:ind w:left="2160" w:hanging="720"/>
    </w:pPr>
  </w:style>
  <w:style w:type="numbering" w:customStyle="1" w:styleId="ListbulletRebel">
    <w:name w:val="List bullet Rebel"/>
    <w:uiPriority w:val="4"/>
    <w:semiHidden/>
    <w:rsid w:val="002F6312"/>
  </w:style>
  <w:style w:type="paragraph" w:customStyle="1" w:styleId="Listlowercaseletter1stlevelRebel">
    <w:name w:val="List lowercase letter 1st level Rebel"/>
    <w:basedOn w:val="ZsysbasisRebel"/>
    <w:uiPriority w:val="4"/>
    <w:rsid w:val="00835F65"/>
    <w:pPr>
      <w:tabs>
        <w:tab w:val="num" w:pos="720"/>
      </w:tabs>
      <w:ind w:left="720" w:hanging="720"/>
    </w:pPr>
  </w:style>
  <w:style w:type="paragraph" w:customStyle="1" w:styleId="Listlowercaseletter2ndlevelRebel">
    <w:name w:val="List lowercase letter 2nd level Rebel"/>
    <w:basedOn w:val="ZsysbasisRebel"/>
    <w:uiPriority w:val="4"/>
    <w:rsid w:val="004060D8"/>
    <w:pPr>
      <w:tabs>
        <w:tab w:val="num" w:pos="1440"/>
      </w:tabs>
      <w:ind w:left="1440" w:hanging="720"/>
    </w:pPr>
  </w:style>
  <w:style w:type="paragraph" w:customStyle="1" w:styleId="Listlowercaseletter3rdlevelRebel">
    <w:name w:val="List lowercase letter 3rd level Rebel"/>
    <w:basedOn w:val="ZsysbasisRebel"/>
    <w:uiPriority w:val="4"/>
    <w:rsid w:val="001072A2"/>
    <w:pPr>
      <w:tabs>
        <w:tab w:val="num" w:pos="2160"/>
      </w:tabs>
      <w:ind w:left="2160" w:hanging="720"/>
    </w:pPr>
  </w:style>
  <w:style w:type="numbering" w:customStyle="1" w:styleId="ListlowercaseletterRebel">
    <w:name w:val="List lowercase letter Rebel"/>
    <w:uiPriority w:val="4"/>
    <w:semiHidden/>
    <w:rsid w:val="00132952"/>
  </w:style>
  <w:style w:type="paragraph" w:customStyle="1" w:styleId="Listnumber1stlevelRebel">
    <w:name w:val="List number 1st level Rebel"/>
    <w:basedOn w:val="ZsysbasisRebel"/>
    <w:uiPriority w:val="4"/>
    <w:rsid w:val="00B01DA1"/>
    <w:pPr>
      <w:tabs>
        <w:tab w:val="num" w:pos="720"/>
      </w:tabs>
      <w:ind w:left="720" w:hanging="720"/>
    </w:pPr>
  </w:style>
  <w:style w:type="paragraph" w:customStyle="1" w:styleId="Listnumber2ndlevelRebel">
    <w:name w:val="List number 2nd level Rebel"/>
    <w:basedOn w:val="ZsysbasisRebel"/>
    <w:uiPriority w:val="4"/>
    <w:rsid w:val="00B01DA1"/>
    <w:pPr>
      <w:tabs>
        <w:tab w:val="num" w:pos="1440"/>
      </w:tabs>
      <w:ind w:left="1440" w:hanging="720"/>
    </w:pPr>
  </w:style>
  <w:style w:type="paragraph" w:customStyle="1" w:styleId="Listnumber3rdlevelRebel">
    <w:name w:val="List number 3rd level Rebel"/>
    <w:basedOn w:val="ZsysbasisRebel"/>
    <w:uiPriority w:val="4"/>
    <w:rsid w:val="00B01DA1"/>
    <w:pPr>
      <w:tabs>
        <w:tab w:val="num" w:pos="2160"/>
      </w:tabs>
      <w:ind w:left="2160" w:hanging="720"/>
    </w:pPr>
  </w:style>
  <w:style w:type="numbering" w:customStyle="1" w:styleId="ListnumberRebel">
    <w:name w:val="List number Rebel"/>
    <w:uiPriority w:val="4"/>
    <w:semiHidden/>
    <w:rsid w:val="008808E6"/>
  </w:style>
  <w:style w:type="paragraph" w:customStyle="1" w:styleId="Listopenbullet1stlevelRebel">
    <w:name w:val="List open bullet 1st level Rebel"/>
    <w:basedOn w:val="ZsysbasisRebel"/>
    <w:uiPriority w:val="4"/>
    <w:rsid w:val="0041777B"/>
    <w:pPr>
      <w:tabs>
        <w:tab w:val="num" w:pos="720"/>
      </w:tabs>
      <w:spacing w:line="300" w:lineRule="exact"/>
      <w:ind w:left="720" w:hanging="720"/>
    </w:pPr>
  </w:style>
  <w:style w:type="paragraph" w:customStyle="1" w:styleId="Listopenbullet2ndlevelRebel">
    <w:name w:val="List open bullet 2nd level Rebel"/>
    <w:basedOn w:val="ZsysbasisRebel"/>
    <w:uiPriority w:val="4"/>
    <w:rsid w:val="0041777B"/>
    <w:pPr>
      <w:tabs>
        <w:tab w:val="num" w:pos="1440"/>
      </w:tabs>
      <w:spacing w:line="300" w:lineRule="exact"/>
      <w:ind w:left="1440" w:hanging="720"/>
    </w:pPr>
  </w:style>
  <w:style w:type="paragraph" w:customStyle="1" w:styleId="Listopenbullet3rdlevelRebel">
    <w:name w:val="List open bullet 3rd level Rebel"/>
    <w:basedOn w:val="ZsysbasisRebel"/>
    <w:uiPriority w:val="4"/>
    <w:rsid w:val="0041777B"/>
    <w:pPr>
      <w:tabs>
        <w:tab w:val="num" w:pos="2160"/>
      </w:tabs>
      <w:spacing w:line="300" w:lineRule="exact"/>
      <w:ind w:left="2160" w:hanging="720"/>
    </w:pPr>
  </w:style>
  <w:style w:type="numbering" w:customStyle="1" w:styleId="ListopenbulletRebel">
    <w:name w:val="List open bullet Rebel"/>
    <w:uiPriority w:val="4"/>
    <w:semiHidden/>
    <w:rsid w:val="0026223C"/>
  </w:style>
  <w:style w:type="paragraph" w:customStyle="1" w:styleId="Listdash1stlevelRebel">
    <w:name w:val="List dash 1st level Rebel"/>
    <w:basedOn w:val="ZsysbasisRebel"/>
    <w:uiPriority w:val="4"/>
    <w:rsid w:val="0026223C"/>
    <w:pPr>
      <w:tabs>
        <w:tab w:val="num" w:pos="720"/>
      </w:tabs>
      <w:ind w:left="720" w:hanging="720"/>
    </w:pPr>
  </w:style>
  <w:style w:type="paragraph" w:customStyle="1" w:styleId="Listdash2ndlevelRebel">
    <w:name w:val="List dash 2nd level Rebel"/>
    <w:basedOn w:val="ZsysbasisRebel"/>
    <w:uiPriority w:val="4"/>
    <w:rsid w:val="0026223C"/>
    <w:pPr>
      <w:tabs>
        <w:tab w:val="num" w:pos="1440"/>
      </w:tabs>
      <w:ind w:left="1440" w:hanging="720"/>
    </w:pPr>
  </w:style>
  <w:style w:type="paragraph" w:customStyle="1" w:styleId="Listdash3rdlevelRebel">
    <w:name w:val="List dash 3rd level Rebel"/>
    <w:basedOn w:val="ZsysbasisRebel"/>
    <w:uiPriority w:val="4"/>
    <w:rsid w:val="0026223C"/>
    <w:pPr>
      <w:tabs>
        <w:tab w:val="num" w:pos="2160"/>
      </w:tabs>
      <w:ind w:left="2160" w:hanging="720"/>
    </w:pPr>
  </w:style>
  <w:style w:type="numbering" w:customStyle="1" w:styleId="ListdashRebel">
    <w:name w:val="List dash Rebel"/>
    <w:uiPriority w:val="4"/>
    <w:semiHidden/>
    <w:rsid w:val="0026223C"/>
  </w:style>
  <w:style w:type="character" w:styleId="BookTitle">
    <w:name w:val="Book Title"/>
    <w:uiPriority w:val="33"/>
    <w:qFormat/>
    <w:rsid w:val="004A21C8"/>
    <w:rPr>
      <w:rFonts w:asciiTheme="majorHAnsi" w:eastAsiaTheme="majorEastAsia" w:hAnsiTheme="majorHAnsi" w:cstheme="majorBidi"/>
      <w:i/>
      <w:iCs/>
      <w:sz w:val="20"/>
      <w:szCs w:val="20"/>
    </w:rPr>
  </w:style>
  <w:style w:type="character" w:styleId="PlaceholderText">
    <w:name w:val="Placeholder Text"/>
    <w:basedOn w:val="zsysVeldMarkering"/>
    <w:uiPriority w:val="98"/>
    <w:semiHidden/>
    <w:rsid w:val="00B10EBF"/>
    <w:rPr>
      <w:color w:val="000000"/>
      <w:bdr w:val="none" w:sz="0" w:space="0" w:color="auto"/>
      <w:shd w:val="clear" w:color="auto" w:fill="FFFF00"/>
    </w:rPr>
  </w:style>
  <w:style w:type="character" w:styleId="SubtleReference">
    <w:name w:val="Subtle Reference"/>
    <w:uiPriority w:val="31"/>
    <w:qFormat/>
    <w:rsid w:val="004A21C8"/>
    <w:rPr>
      <w:b/>
    </w:rPr>
  </w:style>
  <w:style w:type="character" w:styleId="SubtleEmphasis">
    <w:name w:val="Subtle Emphasis"/>
    <w:uiPriority w:val="19"/>
    <w:qFormat/>
    <w:rsid w:val="004A21C8"/>
    <w:rPr>
      <w:i/>
    </w:rPr>
  </w:style>
  <w:style w:type="table" w:styleId="LightShading-Accent4">
    <w:name w:val="Light Shading Accent 4"/>
    <w:basedOn w:val="TableNormal"/>
    <w:uiPriority w:val="60"/>
    <w:rsid w:val="00E07762"/>
    <w:pPr>
      <w:spacing w:line="240" w:lineRule="auto"/>
    </w:pPr>
    <w:rPr>
      <w:color w:val="1F867D" w:themeColor="accent4" w:themeShade="BF"/>
    </w:rPr>
    <w:tblPr>
      <w:tblStyleRowBandSize w:val="1"/>
      <w:tblStyleColBandSize w:val="1"/>
      <w:tblBorders>
        <w:top w:val="single" w:sz="8" w:space="0" w:color="2AB4A8" w:themeColor="accent4"/>
        <w:bottom w:val="single" w:sz="8" w:space="0" w:color="2AB4A8" w:themeColor="accent4"/>
      </w:tblBorders>
    </w:tblPr>
    <w:tblStylePr w:type="firstRow">
      <w:pPr>
        <w:spacing w:before="0" w:after="0" w:line="240" w:lineRule="auto"/>
      </w:pPr>
      <w:rPr>
        <w:b/>
        <w:bCs/>
      </w:rPr>
      <w:tblPr/>
      <w:tcPr>
        <w:tcBorders>
          <w:top w:val="single" w:sz="8" w:space="0" w:color="2AB4A8" w:themeColor="accent4"/>
          <w:left w:val="nil"/>
          <w:bottom w:val="single" w:sz="8" w:space="0" w:color="2AB4A8" w:themeColor="accent4"/>
          <w:right w:val="nil"/>
          <w:insideH w:val="nil"/>
          <w:insideV w:val="nil"/>
        </w:tcBorders>
      </w:tcPr>
    </w:tblStylePr>
    <w:tblStylePr w:type="lastRow">
      <w:pPr>
        <w:spacing w:before="0" w:after="0" w:line="240" w:lineRule="auto"/>
      </w:pPr>
      <w:rPr>
        <w:b/>
        <w:bCs/>
      </w:rPr>
      <w:tblPr/>
      <w:tcPr>
        <w:tcBorders>
          <w:top w:val="single" w:sz="8" w:space="0" w:color="2AB4A8" w:themeColor="accent4"/>
          <w:left w:val="nil"/>
          <w:bottom w:val="single" w:sz="8" w:space="0" w:color="2AB4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ED" w:themeFill="accent4" w:themeFillTint="3F"/>
      </w:tcPr>
    </w:tblStylePr>
    <w:tblStylePr w:type="band1Horz">
      <w:tblPr/>
      <w:tcPr>
        <w:tcBorders>
          <w:left w:val="nil"/>
          <w:right w:val="nil"/>
          <w:insideH w:val="nil"/>
          <w:insideV w:val="nil"/>
        </w:tcBorders>
        <w:shd w:val="clear" w:color="auto" w:fill="C5F1ED" w:themeFill="accent4" w:themeFillTint="3F"/>
      </w:tcPr>
    </w:tblStylePr>
  </w:style>
  <w:style w:type="table" w:styleId="LightShading-Accent3">
    <w:name w:val="Light Shading Accent 3"/>
    <w:basedOn w:val="TableNormal"/>
    <w:uiPriority w:val="60"/>
    <w:rsid w:val="00E07762"/>
    <w:pPr>
      <w:spacing w:line="240" w:lineRule="auto"/>
    </w:pPr>
    <w:rPr>
      <w:color w:val="58B0CC" w:themeColor="accent3" w:themeShade="BF"/>
    </w:rPr>
    <w:tblPr>
      <w:tblStyleRowBandSize w:val="1"/>
      <w:tblStyleColBandSize w:val="1"/>
      <w:tblBorders>
        <w:top w:val="single" w:sz="8" w:space="0" w:color="A4D4E3" w:themeColor="accent3"/>
        <w:bottom w:val="single" w:sz="8" w:space="0" w:color="A4D4E3" w:themeColor="accent3"/>
      </w:tblBorders>
    </w:tblPr>
    <w:tblStylePr w:type="firstRow">
      <w:pPr>
        <w:spacing w:before="0" w:after="0" w:line="240" w:lineRule="auto"/>
      </w:pPr>
      <w:rPr>
        <w:b/>
        <w:bCs/>
      </w:rPr>
      <w:tblPr/>
      <w:tcPr>
        <w:tcBorders>
          <w:top w:val="single" w:sz="8" w:space="0" w:color="A4D4E3" w:themeColor="accent3"/>
          <w:left w:val="nil"/>
          <w:bottom w:val="single" w:sz="8" w:space="0" w:color="A4D4E3" w:themeColor="accent3"/>
          <w:right w:val="nil"/>
          <w:insideH w:val="nil"/>
          <w:insideV w:val="nil"/>
        </w:tcBorders>
      </w:tcPr>
    </w:tblStylePr>
    <w:tblStylePr w:type="lastRow">
      <w:pPr>
        <w:spacing w:before="0" w:after="0" w:line="240" w:lineRule="auto"/>
      </w:pPr>
      <w:rPr>
        <w:b/>
        <w:bCs/>
      </w:rPr>
      <w:tblPr/>
      <w:tcPr>
        <w:tcBorders>
          <w:top w:val="single" w:sz="8" w:space="0" w:color="A4D4E3" w:themeColor="accent3"/>
          <w:left w:val="nil"/>
          <w:bottom w:val="single" w:sz="8" w:space="0" w:color="A4D4E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4F8" w:themeFill="accent3" w:themeFillTint="3F"/>
      </w:tcPr>
    </w:tblStylePr>
    <w:tblStylePr w:type="band1Horz">
      <w:tblPr/>
      <w:tcPr>
        <w:tcBorders>
          <w:left w:val="nil"/>
          <w:right w:val="nil"/>
          <w:insideH w:val="nil"/>
          <w:insideV w:val="nil"/>
        </w:tcBorders>
        <w:shd w:val="clear" w:color="auto" w:fill="E8F4F8" w:themeFill="accent3" w:themeFillTint="3F"/>
      </w:tcPr>
    </w:tblStylePr>
  </w:style>
  <w:style w:type="table" w:styleId="LightShading-Accent2">
    <w:name w:val="Light Shading Accent 2"/>
    <w:basedOn w:val="TableNormal"/>
    <w:uiPriority w:val="60"/>
    <w:rsid w:val="00E07762"/>
    <w:pPr>
      <w:spacing w:line="240" w:lineRule="auto"/>
    </w:pPr>
    <w:rPr>
      <w:color w:val="006399" w:themeColor="accent2" w:themeShade="BF"/>
    </w:rPr>
    <w:tblPr>
      <w:tblStyleRowBandSize w:val="1"/>
      <w:tblStyleColBandSize w:val="1"/>
      <w:tblBorders>
        <w:top w:val="single" w:sz="8" w:space="0" w:color="0086CD" w:themeColor="accent2"/>
        <w:bottom w:val="single" w:sz="8" w:space="0" w:color="0086CD" w:themeColor="accent2"/>
      </w:tblBorders>
    </w:tblPr>
    <w:tblStylePr w:type="firstRow">
      <w:pPr>
        <w:spacing w:before="0" w:after="0" w:line="240" w:lineRule="auto"/>
      </w:pPr>
      <w:rPr>
        <w:b/>
        <w:bCs/>
      </w:rPr>
      <w:tblPr/>
      <w:tcPr>
        <w:tcBorders>
          <w:top w:val="single" w:sz="8" w:space="0" w:color="0086CD" w:themeColor="accent2"/>
          <w:left w:val="nil"/>
          <w:bottom w:val="single" w:sz="8" w:space="0" w:color="0086CD" w:themeColor="accent2"/>
          <w:right w:val="nil"/>
          <w:insideH w:val="nil"/>
          <w:insideV w:val="nil"/>
        </w:tcBorders>
      </w:tcPr>
    </w:tblStylePr>
    <w:tblStylePr w:type="lastRow">
      <w:pPr>
        <w:spacing w:before="0" w:after="0" w:line="240" w:lineRule="auto"/>
      </w:pPr>
      <w:rPr>
        <w:b/>
        <w:bCs/>
      </w:rPr>
      <w:tblPr/>
      <w:tcPr>
        <w:tcBorders>
          <w:top w:val="single" w:sz="8" w:space="0" w:color="0086CD" w:themeColor="accent2"/>
          <w:left w:val="nil"/>
          <w:bottom w:val="single" w:sz="8" w:space="0" w:color="0086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4FF" w:themeFill="accent2" w:themeFillTint="3F"/>
      </w:tcPr>
    </w:tblStylePr>
    <w:tblStylePr w:type="band1Horz">
      <w:tblPr/>
      <w:tcPr>
        <w:tcBorders>
          <w:left w:val="nil"/>
          <w:right w:val="nil"/>
          <w:insideH w:val="nil"/>
          <w:insideV w:val="nil"/>
        </w:tcBorders>
        <w:shd w:val="clear" w:color="auto" w:fill="B3E4FF" w:themeFill="accent2" w:themeFillTint="3F"/>
      </w:tcPr>
    </w:tblStylePr>
  </w:style>
  <w:style w:type="table" w:styleId="LightGrid-Accent6">
    <w:name w:val="Light Grid Accent 6"/>
    <w:basedOn w:val="TableNormal"/>
    <w:uiPriority w:val="62"/>
    <w:rsid w:val="00E07762"/>
    <w:pPr>
      <w:spacing w:line="240" w:lineRule="auto"/>
    </w:pPr>
    <w:tblPr>
      <w:tblStyleRowBandSize w:val="1"/>
      <w:tblStyleColBandSize w:val="1"/>
      <w:tblBorders>
        <w:top w:val="single" w:sz="8" w:space="0" w:color="C9D6A5" w:themeColor="accent6"/>
        <w:left w:val="single" w:sz="8" w:space="0" w:color="C9D6A5" w:themeColor="accent6"/>
        <w:bottom w:val="single" w:sz="8" w:space="0" w:color="C9D6A5" w:themeColor="accent6"/>
        <w:right w:val="single" w:sz="8" w:space="0" w:color="C9D6A5" w:themeColor="accent6"/>
        <w:insideH w:val="single" w:sz="8" w:space="0" w:color="C9D6A5" w:themeColor="accent6"/>
        <w:insideV w:val="single" w:sz="8" w:space="0" w:color="C9D6A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6A5" w:themeColor="accent6"/>
          <w:left w:val="single" w:sz="8" w:space="0" w:color="C9D6A5" w:themeColor="accent6"/>
          <w:bottom w:val="single" w:sz="18" w:space="0" w:color="C9D6A5" w:themeColor="accent6"/>
          <w:right w:val="single" w:sz="8" w:space="0" w:color="C9D6A5" w:themeColor="accent6"/>
          <w:insideH w:val="nil"/>
          <w:insideV w:val="single" w:sz="8" w:space="0" w:color="C9D6A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6A5" w:themeColor="accent6"/>
          <w:left w:val="single" w:sz="8" w:space="0" w:color="C9D6A5" w:themeColor="accent6"/>
          <w:bottom w:val="single" w:sz="8" w:space="0" w:color="C9D6A5" w:themeColor="accent6"/>
          <w:right w:val="single" w:sz="8" w:space="0" w:color="C9D6A5" w:themeColor="accent6"/>
          <w:insideH w:val="nil"/>
          <w:insideV w:val="single" w:sz="8" w:space="0" w:color="C9D6A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6A5" w:themeColor="accent6"/>
          <w:left w:val="single" w:sz="8" w:space="0" w:color="C9D6A5" w:themeColor="accent6"/>
          <w:bottom w:val="single" w:sz="8" w:space="0" w:color="C9D6A5" w:themeColor="accent6"/>
          <w:right w:val="single" w:sz="8" w:space="0" w:color="C9D6A5" w:themeColor="accent6"/>
        </w:tcBorders>
      </w:tcPr>
    </w:tblStylePr>
    <w:tblStylePr w:type="band1Vert">
      <w:tblPr/>
      <w:tcPr>
        <w:tcBorders>
          <w:top w:val="single" w:sz="8" w:space="0" w:color="C9D6A5" w:themeColor="accent6"/>
          <w:left w:val="single" w:sz="8" w:space="0" w:color="C9D6A5" w:themeColor="accent6"/>
          <w:bottom w:val="single" w:sz="8" w:space="0" w:color="C9D6A5" w:themeColor="accent6"/>
          <w:right w:val="single" w:sz="8" w:space="0" w:color="C9D6A5" w:themeColor="accent6"/>
        </w:tcBorders>
        <w:shd w:val="clear" w:color="auto" w:fill="F1F4E8" w:themeFill="accent6" w:themeFillTint="3F"/>
      </w:tcPr>
    </w:tblStylePr>
    <w:tblStylePr w:type="band1Horz">
      <w:tblPr/>
      <w:tcPr>
        <w:tcBorders>
          <w:top w:val="single" w:sz="8" w:space="0" w:color="C9D6A5" w:themeColor="accent6"/>
          <w:left w:val="single" w:sz="8" w:space="0" w:color="C9D6A5" w:themeColor="accent6"/>
          <w:bottom w:val="single" w:sz="8" w:space="0" w:color="C9D6A5" w:themeColor="accent6"/>
          <w:right w:val="single" w:sz="8" w:space="0" w:color="C9D6A5" w:themeColor="accent6"/>
          <w:insideV w:val="single" w:sz="8" w:space="0" w:color="C9D6A5" w:themeColor="accent6"/>
        </w:tcBorders>
        <w:shd w:val="clear" w:color="auto" w:fill="F1F4E8" w:themeFill="accent6" w:themeFillTint="3F"/>
      </w:tcPr>
    </w:tblStylePr>
    <w:tblStylePr w:type="band2Horz">
      <w:tblPr/>
      <w:tcPr>
        <w:tcBorders>
          <w:top w:val="single" w:sz="8" w:space="0" w:color="C9D6A5" w:themeColor="accent6"/>
          <w:left w:val="single" w:sz="8" w:space="0" w:color="C9D6A5" w:themeColor="accent6"/>
          <w:bottom w:val="single" w:sz="8" w:space="0" w:color="C9D6A5" w:themeColor="accent6"/>
          <w:right w:val="single" w:sz="8" w:space="0" w:color="C9D6A5" w:themeColor="accent6"/>
          <w:insideV w:val="single" w:sz="8" w:space="0" w:color="C9D6A5" w:themeColor="accent6"/>
        </w:tcBorders>
      </w:tcPr>
    </w:tblStylePr>
  </w:style>
  <w:style w:type="table" w:styleId="LightGrid-Accent5">
    <w:name w:val="Light Grid Accent 5"/>
    <w:basedOn w:val="TableNormal"/>
    <w:uiPriority w:val="62"/>
    <w:rsid w:val="00E07762"/>
    <w:pPr>
      <w:spacing w:line="240" w:lineRule="auto"/>
    </w:pPr>
    <w:tblPr>
      <w:tblStyleRowBandSize w:val="1"/>
      <w:tblStyleColBandSize w:val="1"/>
      <w:tblBorders>
        <w:top w:val="single" w:sz="8" w:space="0" w:color="9BCCAD" w:themeColor="accent5"/>
        <w:left w:val="single" w:sz="8" w:space="0" w:color="9BCCAD" w:themeColor="accent5"/>
        <w:bottom w:val="single" w:sz="8" w:space="0" w:color="9BCCAD" w:themeColor="accent5"/>
        <w:right w:val="single" w:sz="8" w:space="0" w:color="9BCCAD" w:themeColor="accent5"/>
        <w:insideH w:val="single" w:sz="8" w:space="0" w:color="9BCCAD" w:themeColor="accent5"/>
        <w:insideV w:val="single" w:sz="8" w:space="0" w:color="9BCCA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CCAD" w:themeColor="accent5"/>
          <w:left w:val="single" w:sz="8" w:space="0" w:color="9BCCAD" w:themeColor="accent5"/>
          <w:bottom w:val="single" w:sz="18" w:space="0" w:color="9BCCAD" w:themeColor="accent5"/>
          <w:right w:val="single" w:sz="8" w:space="0" w:color="9BCCAD" w:themeColor="accent5"/>
          <w:insideH w:val="nil"/>
          <w:insideV w:val="single" w:sz="8" w:space="0" w:color="9BCCA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CCAD" w:themeColor="accent5"/>
          <w:left w:val="single" w:sz="8" w:space="0" w:color="9BCCAD" w:themeColor="accent5"/>
          <w:bottom w:val="single" w:sz="8" w:space="0" w:color="9BCCAD" w:themeColor="accent5"/>
          <w:right w:val="single" w:sz="8" w:space="0" w:color="9BCCAD" w:themeColor="accent5"/>
          <w:insideH w:val="nil"/>
          <w:insideV w:val="single" w:sz="8" w:space="0" w:color="9BCCA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CCAD" w:themeColor="accent5"/>
          <w:left w:val="single" w:sz="8" w:space="0" w:color="9BCCAD" w:themeColor="accent5"/>
          <w:bottom w:val="single" w:sz="8" w:space="0" w:color="9BCCAD" w:themeColor="accent5"/>
          <w:right w:val="single" w:sz="8" w:space="0" w:color="9BCCAD" w:themeColor="accent5"/>
        </w:tcBorders>
      </w:tcPr>
    </w:tblStylePr>
    <w:tblStylePr w:type="band1Vert">
      <w:tblPr/>
      <w:tcPr>
        <w:tcBorders>
          <w:top w:val="single" w:sz="8" w:space="0" w:color="9BCCAD" w:themeColor="accent5"/>
          <w:left w:val="single" w:sz="8" w:space="0" w:color="9BCCAD" w:themeColor="accent5"/>
          <w:bottom w:val="single" w:sz="8" w:space="0" w:color="9BCCAD" w:themeColor="accent5"/>
          <w:right w:val="single" w:sz="8" w:space="0" w:color="9BCCAD" w:themeColor="accent5"/>
        </w:tcBorders>
        <w:shd w:val="clear" w:color="auto" w:fill="E6F2EA" w:themeFill="accent5" w:themeFillTint="3F"/>
      </w:tcPr>
    </w:tblStylePr>
    <w:tblStylePr w:type="band1Horz">
      <w:tblPr/>
      <w:tcPr>
        <w:tcBorders>
          <w:top w:val="single" w:sz="8" w:space="0" w:color="9BCCAD" w:themeColor="accent5"/>
          <w:left w:val="single" w:sz="8" w:space="0" w:color="9BCCAD" w:themeColor="accent5"/>
          <w:bottom w:val="single" w:sz="8" w:space="0" w:color="9BCCAD" w:themeColor="accent5"/>
          <w:right w:val="single" w:sz="8" w:space="0" w:color="9BCCAD" w:themeColor="accent5"/>
          <w:insideV w:val="single" w:sz="8" w:space="0" w:color="9BCCAD" w:themeColor="accent5"/>
        </w:tcBorders>
        <w:shd w:val="clear" w:color="auto" w:fill="E6F2EA" w:themeFill="accent5" w:themeFillTint="3F"/>
      </w:tcPr>
    </w:tblStylePr>
    <w:tblStylePr w:type="band2Horz">
      <w:tblPr/>
      <w:tcPr>
        <w:tcBorders>
          <w:top w:val="single" w:sz="8" w:space="0" w:color="9BCCAD" w:themeColor="accent5"/>
          <w:left w:val="single" w:sz="8" w:space="0" w:color="9BCCAD" w:themeColor="accent5"/>
          <w:bottom w:val="single" w:sz="8" w:space="0" w:color="9BCCAD" w:themeColor="accent5"/>
          <w:right w:val="single" w:sz="8" w:space="0" w:color="9BCCAD" w:themeColor="accent5"/>
          <w:insideV w:val="single" w:sz="8" w:space="0" w:color="9BCCAD" w:themeColor="accent5"/>
        </w:tcBorders>
      </w:tcPr>
    </w:tblStylePr>
  </w:style>
  <w:style w:type="table" w:styleId="LightGrid-Accent4">
    <w:name w:val="Light Grid Accent 4"/>
    <w:basedOn w:val="TableNormal"/>
    <w:uiPriority w:val="62"/>
    <w:rsid w:val="00E07762"/>
    <w:pPr>
      <w:spacing w:line="240" w:lineRule="auto"/>
    </w:pPr>
    <w:tblPr>
      <w:tblStyleRowBandSize w:val="1"/>
      <w:tblStyleColBandSize w:val="1"/>
      <w:tblBorders>
        <w:top w:val="single" w:sz="8" w:space="0" w:color="2AB4A8" w:themeColor="accent4"/>
        <w:left w:val="single" w:sz="8" w:space="0" w:color="2AB4A8" w:themeColor="accent4"/>
        <w:bottom w:val="single" w:sz="8" w:space="0" w:color="2AB4A8" w:themeColor="accent4"/>
        <w:right w:val="single" w:sz="8" w:space="0" w:color="2AB4A8" w:themeColor="accent4"/>
        <w:insideH w:val="single" w:sz="8" w:space="0" w:color="2AB4A8" w:themeColor="accent4"/>
        <w:insideV w:val="single" w:sz="8" w:space="0" w:color="2AB4A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B4A8" w:themeColor="accent4"/>
          <w:left w:val="single" w:sz="8" w:space="0" w:color="2AB4A8" w:themeColor="accent4"/>
          <w:bottom w:val="single" w:sz="18" w:space="0" w:color="2AB4A8" w:themeColor="accent4"/>
          <w:right w:val="single" w:sz="8" w:space="0" w:color="2AB4A8" w:themeColor="accent4"/>
          <w:insideH w:val="nil"/>
          <w:insideV w:val="single" w:sz="8" w:space="0" w:color="2AB4A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B4A8" w:themeColor="accent4"/>
          <w:left w:val="single" w:sz="8" w:space="0" w:color="2AB4A8" w:themeColor="accent4"/>
          <w:bottom w:val="single" w:sz="8" w:space="0" w:color="2AB4A8" w:themeColor="accent4"/>
          <w:right w:val="single" w:sz="8" w:space="0" w:color="2AB4A8" w:themeColor="accent4"/>
          <w:insideH w:val="nil"/>
          <w:insideV w:val="single" w:sz="8" w:space="0" w:color="2AB4A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B4A8" w:themeColor="accent4"/>
          <w:left w:val="single" w:sz="8" w:space="0" w:color="2AB4A8" w:themeColor="accent4"/>
          <w:bottom w:val="single" w:sz="8" w:space="0" w:color="2AB4A8" w:themeColor="accent4"/>
          <w:right w:val="single" w:sz="8" w:space="0" w:color="2AB4A8" w:themeColor="accent4"/>
        </w:tcBorders>
      </w:tcPr>
    </w:tblStylePr>
    <w:tblStylePr w:type="band1Vert">
      <w:tblPr/>
      <w:tcPr>
        <w:tcBorders>
          <w:top w:val="single" w:sz="8" w:space="0" w:color="2AB4A8" w:themeColor="accent4"/>
          <w:left w:val="single" w:sz="8" w:space="0" w:color="2AB4A8" w:themeColor="accent4"/>
          <w:bottom w:val="single" w:sz="8" w:space="0" w:color="2AB4A8" w:themeColor="accent4"/>
          <w:right w:val="single" w:sz="8" w:space="0" w:color="2AB4A8" w:themeColor="accent4"/>
        </w:tcBorders>
        <w:shd w:val="clear" w:color="auto" w:fill="C5F1ED" w:themeFill="accent4" w:themeFillTint="3F"/>
      </w:tcPr>
    </w:tblStylePr>
    <w:tblStylePr w:type="band1Horz">
      <w:tblPr/>
      <w:tcPr>
        <w:tcBorders>
          <w:top w:val="single" w:sz="8" w:space="0" w:color="2AB4A8" w:themeColor="accent4"/>
          <w:left w:val="single" w:sz="8" w:space="0" w:color="2AB4A8" w:themeColor="accent4"/>
          <w:bottom w:val="single" w:sz="8" w:space="0" w:color="2AB4A8" w:themeColor="accent4"/>
          <w:right w:val="single" w:sz="8" w:space="0" w:color="2AB4A8" w:themeColor="accent4"/>
          <w:insideV w:val="single" w:sz="8" w:space="0" w:color="2AB4A8" w:themeColor="accent4"/>
        </w:tcBorders>
        <w:shd w:val="clear" w:color="auto" w:fill="C5F1ED" w:themeFill="accent4" w:themeFillTint="3F"/>
      </w:tcPr>
    </w:tblStylePr>
    <w:tblStylePr w:type="band2Horz">
      <w:tblPr/>
      <w:tcPr>
        <w:tcBorders>
          <w:top w:val="single" w:sz="8" w:space="0" w:color="2AB4A8" w:themeColor="accent4"/>
          <w:left w:val="single" w:sz="8" w:space="0" w:color="2AB4A8" w:themeColor="accent4"/>
          <w:bottom w:val="single" w:sz="8" w:space="0" w:color="2AB4A8" w:themeColor="accent4"/>
          <w:right w:val="single" w:sz="8" w:space="0" w:color="2AB4A8" w:themeColor="accent4"/>
          <w:insideV w:val="single" w:sz="8" w:space="0" w:color="2AB4A8" w:themeColor="accent4"/>
        </w:tcBorders>
      </w:tcPr>
    </w:tblStylePr>
  </w:style>
  <w:style w:type="table" w:styleId="LightGrid-Accent3">
    <w:name w:val="Light Grid Accent 3"/>
    <w:basedOn w:val="TableNormal"/>
    <w:uiPriority w:val="62"/>
    <w:rsid w:val="00E07762"/>
    <w:pPr>
      <w:spacing w:line="240" w:lineRule="auto"/>
    </w:pPr>
    <w:tblPr>
      <w:tblStyleRowBandSize w:val="1"/>
      <w:tblStyleColBandSize w:val="1"/>
      <w:tblBorders>
        <w:top w:val="single" w:sz="8" w:space="0" w:color="A4D4E3" w:themeColor="accent3"/>
        <w:left w:val="single" w:sz="8" w:space="0" w:color="A4D4E3" w:themeColor="accent3"/>
        <w:bottom w:val="single" w:sz="8" w:space="0" w:color="A4D4E3" w:themeColor="accent3"/>
        <w:right w:val="single" w:sz="8" w:space="0" w:color="A4D4E3" w:themeColor="accent3"/>
        <w:insideH w:val="single" w:sz="8" w:space="0" w:color="A4D4E3" w:themeColor="accent3"/>
        <w:insideV w:val="single" w:sz="8" w:space="0" w:color="A4D4E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4D4E3" w:themeColor="accent3"/>
          <w:left w:val="single" w:sz="8" w:space="0" w:color="A4D4E3" w:themeColor="accent3"/>
          <w:bottom w:val="single" w:sz="18" w:space="0" w:color="A4D4E3" w:themeColor="accent3"/>
          <w:right w:val="single" w:sz="8" w:space="0" w:color="A4D4E3" w:themeColor="accent3"/>
          <w:insideH w:val="nil"/>
          <w:insideV w:val="single" w:sz="8" w:space="0" w:color="A4D4E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4D4E3" w:themeColor="accent3"/>
          <w:left w:val="single" w:sz="8" w:space="0" w:color="A4D4E3" w:themeColor="accent3"/>
          <w:bottom w:val="single" w:sz="8" w:space="0" w:color="A4D4E3" w:themeColor="accent3"/>
          <w:right w:val="single" w:sz="8" w:space="0" w:color="A4D4E3" w:themeColor="accent3"/>
          <w:insideH w:val="nil"/>
          <w:insideV w:val="single" w:sz="8" w:space="0" w:color="A4D4E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4D4E3" w:themeColor="accent3"/>
          <w:left w:val="single" w:sz="8" w:space="0" w:color="A4D4E3" w:themeColor="accent3"/>
          <w:bottom w:val="single" w:sz="8" w:space="0" w:color="A4D4E3" w:themeColor="accent3"/>
          <w:right w:val="single" w:sz="8" w:space="0" w:color="A4D4E3" w:themeColor="accent3"/>
        </w:tcBorders>
      </w:tcPr>
    </w:tblStylePr>
    <w:tblStylePr w:type="band1Vert">
      <w:tblPr/>
      <w:tcPr>
        <w:tcBorders>
          <w:top w:val="single" w:sz="8" w:space="0" w:color="A4D4E3" w:themeColor="accent3"/>
          <w:left w:val="single" w:sz="8" w:space="0" w:color="A4D4E3" w:themeColor="accent3"/>
          <w:bottom w:val="single" w:sz="8" w:space="0" w:color="A4D4E3" w:themeColor="accent3"/>
          <w:right w:val="single" w:sz="8" w:space="0" w:color="A4D4E3" w:themeColor="accent3"/>
        </w:tcBorders>
        <w:shd w:val="clear" w:color="auto" w:fill="E8F4F8" w:themeFill="accent3" w:themeFillTint="3F"/>
      </w:tcPr>
    </w:tblStylePr>
    <w:tblStylePr w:type="band1Horz">
      <w:tblPr/>
      <w:tcPr>
        <w:tcBorders>
          <w:top w:val="single" w:sz="8" w:space="0" w:color="A4D4E3" w:themeColor="accent3"/>
          <w:left w:val="single" w:sz="8" w:space="0" w:color="A4D4E3" w:themeColor="accent3"/>
          <w:bottom w:val="single" w:sz="8" w:space="0" w:color="A4D4E3" w:themeColor="accent3"/>
          <w:right w:val="single" w:sz="8" w:space="0" w:color="A4D4E3" w:themeColor="accent3"/>
          <w:insideV w:val="single" w:sz="8" w:space="0" w:color="A4D4E3" w:themeColor="accent3"/>
        </w:tcBorders>
        <w:shd w:val="clear" w:color="auto" w:fill="E8F4F8" w:themeFill="accent3" w:themeFillTint="3F"/>
      </w:tcPr>
    </w:tblStylePr>
    <w:tblStylePr w:type="band2Horz">
      <w:tblPr/>
      <w:tcPr>
        <w:tcBorders>
          <w:top w:val="single" w:sz="8" w:space="0" w:color="A4D4E3" w:themeColor="accent3"/>
          <w:left w:val="single" w:sz="8" w:space="0" w:color="A4D4E3" w:themeColor="accent3"/>
          <w:bottom w:val="single" w:sz="8" w:space="0" w:color="A4D4E3" w:themeColor="accent3"/>
          <w:right w:val="single" w:sz="8" w:space="0" w:color="A4D4E3" w:themeColor="accent3"/>
          <w:insideV w:val="single" w:sz="8" w:space="0" w:color="A4D4E3" w:themeColor="accent3"/>
        </w:tcBorders>
      </w:tcPr>
    </w:tblStylePr>
  </w:style>
  <w:style w:type="table" w:styleId="LightGrid-Accent2">
    <w:name w:val="Light Grid Accent 2"/>
    <w:basedOn w:val="TableNormal"/>
    <w:uiPriority w:val="62"/>
    <w:rsid w:val="00E07762"/>
    <w:pPr>
      <w:spacing w:line="240" w:lineRule="auto"/>
    </w:pPr>
    <w:tblPr>
      <w:tblStyleRowBandSize w:val="1"/>
      <w:tblStyleColBandSize w:val="1"/>
      <w:tblBorders>
        <w:top w:val="single" w:sz="8" w:space="0" w:color="0086CD" w:themeColor="accent2"/>
        <w:left w:val="single" w:sz="8" w:space="0" w:color="0086CD" w:themeColor="accent2"/>
        <w:bottom w:val="single" w:sz="8" w:space="0" w:color="0086CD" w:themeColor="accent2"/>
        <w:right w:val="single" w:sz="8" w:space="0" w:color="0086CD" w:themeColor="accent2"/>
        <w:insideH w:val="single" w:sz="8" w:space="0" w:color="0086CD" w:themeColor="accent2"/>
        <w:insideV w:val="single" w:sz="8" w:space="0" w:color="0086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6CD" w:themeColor="accent2"/>
          <w:left w:val="single" w:sz="8" w:space="0" w:color="0086CD" w:themeColor="accent2"/>
          <w:bottom w:val="single" w:sz="18" w:space="0" w:color="0086CD" w:themeColor="accent2"/>
          <w:right w:val="single" w:sz="8" w:space="0" w:color="0086CD" w:themeColor="accent2"/>
          <w:insideH w:val="nil"/>
          <w:insideV w:val="single" w:sz="8" w:space="0" w:color="0086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CD" w:themeColor="accent2"/>
          <w:left w:val="single" w:sz="8" w:space="0" w:color="0086CD" w:themeColor="accent2"/>
          <w:bottom w:val="single" w:sz="8" w:space="0" w:color="0086CD" w:themeColor="accent2"/>
          <w:right w:val="single" w:sz="8" w:space="0" w:color="0086CD" w:themeColor="accent2"/>
          <w:insideH w:val="nil"/>
          <w:insideV w:val="single" w:sz="8" w:space="0" w:color="0086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CD" w:themeColor="accent2"/>
          <w:left w:val="single" w:sz="8" w:space="0" w:color="0086CD" w:themeColor="accent2"/>
          <w:bottom w:val="single" w:sz="8" w:space="0" w:color="0086CD" w:themeColor="accent2"/>
          <w:right w:val="single" w:sz="8" w:space="0" w:color="0086CD" w:themeColor="accent2"/>
        </w:tcBorders>
      </w:tcPr>
    </w:tblStylePr>
    <w:tblStylePr w:type="band1Vert">
      <w:tblPr/>
      <w:tcPr>
        <w:tcBorders>
          <w:top w:val="single" w:sz="8" w:space="0" w:color="0086CD" w:themeColor="accent2"/>
          <w:left w:val="single" w:sz="8" w:space="0" w:color="0086CD" w:themeColor="accent2"/>
          <w:bottom w:val="single" w:sz="8" w:space="0" w:color="0086CD" w:themeColor="accent2"/>
          <w:right w:val="single" w:sz="8" w:space="0" w:color="0086CD" w:themeColor="accent2"/>
        </w:tcBorders>
        <w:shd w:val="clear" w:color="auto" w:fill="B3E4FF" w:themeFill="accent2" w:themeFillTint="3F"/>
      </w:tcPr>
    </w:tblStylePr>
    <w:tblStylePr w:type="band1Horz">
      <w:tblPr/>
      <w:tcPr>
        <w:tcBorders>
          <w:top w:val="single" w:sz="8" w:space="0" w:color="0086CD" w:themeColor="accent2"/>
          <w:left w:val="single" w:sz="8" w:space="0" w:color="0086CD" w:themeColor="accent2"/>
          <w:bottom w:val="single" w:sz="8" w:space="0" w:color="0086CD" w:themeColor="accent2"/>
          <w:right w:val="single" w:sz="8" w:space="0" w:color="0086CD" w:themeColor="accent2"/>
          <w:insideV w:val="single" w:sz="8" w:space="0" w:color="0086CD" w:themeColor="accent2"/>
        </w:tcBorders>
        <w:shd w:val="clear" w:color="auto" w:fill="B3E4FF" w:themeFill="accent2" w:themeFillTint="3F"/>
      </w:tcPr>
    </w:tblStylePr>
    <w:tblStylePr w:type="band2Horz">
      <w:tblPr/>
      <w:tcPr>
        <w:tcBorders>
          <w:top w:val="single" w:sz="8" w:space="0" w:color="0086CD" w:themeColor="accent2"/>
          <w:left w:val="single" w:sz="8" w:space="0" w:color="0086CD" w:themeColor="accent2"/>
          <w:bottom w:val="single" w:sz="8" w:space="0" w:color="0086CD" w:themeColor="accent2"/>
          <w:right w:val="single" w:sz="8" w:space="0" w:color="0086CD" w:themeColor="accent2"/>
          <w:insideV w:val="single" w:sz="8" w:space="0" w:color="0086CD" w:themeColor="accent2"/>
        </w:tcBorders>
      </w:tcPr>
    </w:tblStylePr>
  </w:style>
  <w:style w:type="table" w:styleId="ColorfulList-Accent6">
    <w:name w:val="Colorful List Accent 6"/>
    <w:basedOn w:val="TableNormal"/>
    <w:uiPriority w:val="72"/>
    <w:rsid w:val="00E07762"/>
    <w:pPr>
      <w:spacing w:line="240" w:lineRule="auto"/>
    </w:pPr>
    <w:rPr>
      <w:color w:val="3C3C3B" w:themeColor="text1"/>
    </w:rPr>
    <w:tblPr>
      <w:tblStyleRowBandSize w:val="1"/>
      <w:tblStyleColBandSize w:val="1"/>
    </w:tblPr>
    <w:tcPr>
      <w:shd w:val="clear" w:color="auto" w:fill="F9FBF6" w:themeFill="accent6" w:themeFillTint="19"/>
    </w:tcPr>
    <w:tblStylePr w:type="firstRow">
      <w:rPr>
        <w:b/>
        <w:bCs/>
        <w:color w:val="DBE1E6" w:themeColor="background1"/>
      </w:rPr>
      <w:tblPr/>
      <w:tcPr>
        <w:tcBorders>
          <w:bottom w:val="single" w:sz="12" w:space="0" w:color="DBE1E6" w:themeColor="background1"/>
        </w:tcBorders>
        <w:shd w:val="clear" w:color="auto" w:fill="6BB385" w:themeFill="accent5" w:themeFillShade="CC"/>
      </w:tcPr>
    </w:tblStylePr>
    <w:tblStylePr w:type="lastRow">
      <w:rPr>
        <w:b/>
        <w:bCs/>
        <w:color w:val="6BB385" w:themeColor="accent5" w:themeShade="CC"/>
      </w:rPr>
      <w:tblPr/>
      <w:tcPr>
        <w:tcBorders>
          <w:top w:val="single" w:sz="12" w:space="0" w:color="3C3C3B" w:themeColor="text1"/>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4E8" w:themeFill="accent6" w:themeFillTint="3F"/>
      </w:tcPr>
    </w:tblStylePr>
    <w:tblStylePr w:type="band1Horz">
      <w:tblPr/>
      <w:tcPr>
        <w:shd w:val="clear" w:color="auto" w:fill="F4F6EC" w:themeFill="accent6" w:themeFillTint="33"/>
      </w:tcPr>
    </w:tblStylePr>
  </w:style>
  <w:style w:type="table" w:styleId="ColorfulList-Accent5">
    <w:name w:val="Colorful List Accent 5"/>
    <w:basedOn w:val="TableNormal"/>
    <w:uiPriority w:val="72"/>
    <w:rsid w:val="00E07762"/>
    <w:pPr>
      <w:spacing w:line="240" w:lineRule="auto"/>
    </w:pPr>
    <w:rPr>
      <w:color w:val="3C3C3B" w:themeColor="text1"/>
    </w:rPr>
    <w:tblPr>
      <w:tblStyleRowBandSize w:val="1"/>
      <w:tblStyleColBandSize w:val="1"/>
    </w:tblPr>
    <w:tcPr>
      <w:shd w:val="clear" w:color="auto" w:fill="F5FAF6" w:themeFill="accent5" w:themeFillTint="19"/>
    </w:tcPr>
    <w:tblStylePr w:type="firstRow">
      <w:rPr>
        <w:b/>
        <w:bCs/>
        <w:color w:val="DBE1E6" w:themeColor="background1"/>
      </w:rPr>
      <w:tblPr/>
      <w:tcPr>
        <w:tcBorders>
          <w:bottom w:val="single" w:sz="12" w:space="0" w:color="DBE1E6" w:themeColor="background1"/>
        </w:tcBorders>
        <w:shd w:val="clear" w:color="auto" w:fill="A9BE70" w:themeFill="accent6" w:themeFillShade="CC"/>
      </w:tcPr>
    </w:tblStylePr>
    <w:tblStylePr w:type="lastRow">
      <w:rPr>
        <w:b/>
        <w:bCs/>
        <w:color w:val="A9BE70" w:themeColor="accent6" w:themeShade="CC"/>
      </w:rPr>
      <w:tblPr/>
      <w:tcPr>
        <w:tcBorders>
          <w:top w:val="single" w:sz="12" w:space="0" w:color="3C3C3B" w:themeColor="text1"/>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2EA" w:themeFill="accent5" w:themeFillTint="3F"/>
      </w:tcPr>
    </w:tblStylePr>
    <w:tblStylePr w:type="band1Horz">
      <w:tblPr/>
      <w:tcPr>
        <w:shd w:val="clear" w:color="auto" w:fill="EAF4EE" w:themeFill="accent5" w:themeFillTint="33"/>
      </w:tcPr>
    </w:tblStylePr>
  </w:style>
  <w:style w:type="table" w:styleId="ColorfulList-Accent4">
    <w:name w:val="Colorful List Accent 4"/>
    <w:basedOn w:val="TableNormal"/>
    <w:uiPriority w:val="72"/>
    <w:rsid w:val="00E07762"/>
    <w:pPr>
      <w:spacing w:line="240" w:lineRule="auto"/>
    </w:pPr>
    <w:rPr>
      <w:color w:val="3C3C3B" w:themeColor="text1"/>
    </w:rPr>
    <w:tblPr>
      <w:tblStyleRowBandSize w:val="1"/>
      <w:tblStyleColBandSize w:val="1"/>
    </w:tblPr>
    <w:tcPr>
      <w:shd w:val="clear" w:color="auto" w:fill="E8F9F8" w:themeFill="accent4" w:themeFillTint="19"/>
    </w:tcPr>
    <w:tblStylePr w:type="firstRow">
      <w:rPr>
        <w:b/>
        <w:bCs/>
        <w:color w:val="DBE1E6" w:themeColor="background1"/>
      </w:rPr>
      <w:tblPr/>
      <w:tcPr>
        <w:tcBorders>
          <w:bottom w:val="single" w:sz="12" w:space="0" w:color="DBE1E6" w:themeColor="background1"/>
        </w:tcBorders>
        <w:shd w:val="clear" w:color="auto" w:fill="68B7D0" w:themeFill="accent3" w:themeFillShade="CC"/>
      </w:tcPr>
    </w:tblStylePr>
    <w:tblStylePr w:type="lastRow">
      <w:rPr>
        <w:b/>
        <w:bCs/>
        <w:color w:val="68B7D0" w:themeColor="accent3" w:themeShade="CC"/>
      </w:rPr>
      <w:tblPr/>
      <w:tcPr>
        <w:tcBorders>
          <w:top w:val="single" w:sz="12" w:space="0" w:color="3C3C3B" w:themeColor="text1"/>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ED" w:themeFill="accent4" w:themeFillTint="3F"/>
      </w:tcPr>
    </w:tblStylePr>
    <w:tblStylePr w:type="band1Horz">
      <w:tblPr/>
      <w:tcPr>
        <w:shd w:val="clear" w:color="auto" w:fill="D0F4F0" w:themeFill="accent4" w:themeFillTint="33"/>
      </w:tcPr>
    </w:tblStylePr>
  </w:style>
  <w:style w:type="table" w:styleId="ColorfulList-Accent3">
    <w:name w:val="Colorful List Accent 3"/>
    <w:basedOn w:val="TableNormal"/>
    <w:uiPriority w:val="72"/>
    <w:rsid w:val="00E07762"/>
    <w:pPr>
      <w:spacing w:line="240" w:lineRule="auto"/>
    </w:pPr>
    <w:rPr>
      <w:color w:val="3C3C3B" w:themeColor="text1"/>
    </w:rPr>
    <w:tblPr>
      <w:tblStyleRowBandSize w:val="1"/>
      <w:tblStyleColBandSize w:val="1"/>
    </w:tblPr>
    <w:tcPr>
      <w:shd w:val="clear" w:color="auto" w:fill="F6FAFC" w:themeFill="accent3" w:themeFillTint="19"/>
    </w:tcPr>
    <w:tblStylePr w:type="firstRow">
      <w:rPr>
        <w:b/>
        <w:bCs/>
        <w:color w:val="DBE1E6" w:themeColor="background1"/>
      </w:rPr>
      <w:tblPr/>
      <w:tcPr>
        <w:tcBorders>
          <w:bottom w:val="single" w:sz="12" w:space="0" w:color="DBE1E6" w:themeColor="background1"/>
        </w:tcBorders>
        <w:shd w:val="clear" w:color="auto" w:fill="218F85" w:themeFill="accent4" w:themeFillShade="CC"/>
      </w:tcPr>
    </w:tblStylePr>
    <w:tblStylePr w:type="lastRow">
      <w:rPr>
        <w:b/>
        <w:bCs/>
        <w:color w:val="218F85" w:themeColor="accent4" w:themeShade="CC"/>
      </w:rPr>
      <w:tblPr/>
      <w:tcPr>
        <w:tcBorders>
          <w:top w:val="single" w:sz="12" w:space="0" w:color="3C3C3B" w:themeColor="text1"/>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4F8" w:themeFill="accent3" w:themeFillTint="3F"/>
      </w:tcPr>
    </w:tblStylePr>
    <w:tblStylePr w:type="band1Horz">
      <w:tblPr/>
      <w:tcPr>
        <w:shd w:val="clear" w:color="auto" w:fill="ECF6F9" w:themeFill="accent3" w:themeFillTint="33"/>
      </w:tcPr>
    </w:tblStylePr>
  </w:style>
  <w:style w:type="table" w:styleId="ColorfulList-Accent2">
    <w:name w:val="Colorful List Accent 2"/>
    <w:basedOn w:val="TableNormal"/>
    <w:uiPriority w:val="72"/>
    <w:rsid w:val="00E07762"/>
    <w:pPr>
      <w:spacing w:line="240" w:lineRule="auto"/>
    </w:pPr>
    <w:rPr>
      <w:color w:val="3C3C3B" w:themeColor="text1"/>
    </w:rPr>
    <w:tblPr>
      <w:tblStyleRowBandSize w:val="1"/>
      <w:tblStyleColBandSize w:val="1"/>
    </w:tblPr>
    <w:tcPr>
      <w:shd w:val="clear" w:color="auto" w:fill="E1F4FF" w:themeFill="accent2" w:themeFillTint="19"/>
    </w:tcPr>
    <w:tblStylePr w:type="firstRow">
      <w:rPr>
        <w:b/>
        <w:bCs/>
        <w:color w:val="DBE1E6" w:themeColor="background1"/>
      </w:rPr>
      <w:tblPr/>
      <w:tcPr>
        <w:tcBorders>
          <w:bottom w:val="single" w:sz="12" w:space="0" w:color="DBE1E6" w:themeColor="background1"/>
        </w:tcBorders>
        <w:shd w:val="clear" w:color="auto" w:fill="006AA4" w:themeFill="accent2" w:themeFillShade="CC"/>
      </w:tcPr>
    </w:tblStylePr>
    <w:tblStylePr w:type="lastRow">
      <w:rPr>
        <w:b/>
        <w:bCs/>
        <w:color w:val="006AA4" w:themeColor="accent2" w:themeShade="CC"/>
      </w:rPr>
      <w:tblPr/>
      <w:tcPr>
        <w:tcBorders>
          <w:top w:val="single" w:sz="12" w:space="0" w:color="3C3C3B" w:themeColor="text1"/>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4FF" w:themeFill="accent2" w:themeFillTint="3F"/>
      </w:tcPr>
    </w:tblStylePr>
    <w:tblStylePr w:type="band1Horz">
      <w:tblPr/>
      <w:tcPr>
        <w:shd w:val="clear" w:color="auto" w:fill="C2E9FF" w:themeFill="accent2" w:themeFillTint="33"/>
      </w:tcPr>
    </w:tblStylePr>
  </w:style>
  <w:style w:type="table" w:styleId="ColorfulList-Accent1">
    <w:name w:val="Colorful List Accent 1"/>
    <w:basedOn w:val="TableNormal"/>
    <w:uiPriority w:val="72"/>
    <w:rsid w:val="00E07762"/>
    <w:pPr>
      <w:spacing w:line="240" w:lineRule="auto"/>
    </w:pPr>
    <w:rPr>
      <w:color w:val="3C3C3B" w:themeColor="text1"/>
    </w:rPr>
    <w:tblPr>
      <w:tblStyleRowBandSize w:val="1"/>
      <w:tblStyleColBandSize w:val="1"/>
    </w:tblPr>
    <w:tcPr>
      <w:shd w:val="clear" w:color="auto" w:fill="EAEFF4" w:themeFill="accent1" w:themeFillTint="19"/>
    </w:tcPr>
    <w:tblStylePr w:type="firstRow">
      <w:rPr>
        <w:b/>
        <w:bCs/>
        <w:color w:val="DBE1E6" w:themeColor="background1"/>
      </w:rPr>
      <w:tblPr/>
      <w:tcPr>
        <w:tcBorders>
          <w:bottom w:val="single" w:sz="12" w:space="0" w:color="DBE1E6" w:themeColor="background1"/>
        </w:tcBorders>
        <w:shd w:val="clear" w:color="auto" w:fill="006AA4" w:themeFill="accent2" w:themeFillShade="CC"/>
      </w:tcPr>
    </w:tblStylePr>
    <w:tblStylePr w:type="lastRow">
      <w:rPr>
        <w:b/>
        <w:bCs/>
        <w:color w:val="006AA4" w:themeColor="accent2" w:themeShade="CC"/>
      </w:rPr>
      <w:tblPr/>
      <w:tcPr>
        <w:tcBorders>
          <w:top w:val="single" w:sz="12" w:space="0" w:color="3C3C3B" w:themeColor="text1"/>
        </w:tcBorders>
        <w:shd w:val="clear" w:color="auto" w:fill="DBE1E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9E4" w:themeFill="accent1" w:themeFillTint="3F"/>
      </w:tcPr>
    </w:tblStylePr>
    <w:tblStylePr w:type="band1Horz">
      <w:tblPr/>
      <w:tcPr>
        <w:shd w:val="clear" w:color="auto" w:fill="D5E0E9" w:themeFill="accent1" w:themeFillTint="33"/>
      </w:tcPr>
    </w:tblStylePr>
  </w:style>
  <w:style w:type="table" w:styleId="ColorfulShading-Accent6">
    <w:name w:val="Colorful Shading Accent 6"/>
    <w:basedOn w:val="TableNormal"/>
    <w:uiPriority w:val="71"/>
    <w:rsid w:val="00E07762"/>
    <w:pPr>
      <w:spacing w:line="240" w:lineRule="auto"/>
    </w:pPr>
    <w:rPr>
      <w:color w:val="3C3C3B" w:themeColor="text1"/>
    </w:rPr>
    <w:tblPr>
      <w:tblStyleRowBandSize w:val="1"/>
      <w:tblStyleColBandSize w:val="1"/>
      <w:tblBorders>
        <w:top w:val="single" w:sz="24" w:space="0" w:color="9BCCAD" w:themeColor="accent5"/>
        <w:left w:val="single" w:sz="4" w:space="0" w:color="C9D6A5" w:themeColor="accent6"/>
        <w:bottom w:val="single" w:sz="4" w:space="0" w:color="C9D6A5" w:themeColor="accent6"/>
        <w:right w:val="single" w:sz="4" w:space="0" w:color="C9D6A5" w:themeColor="accent6"/>
        <w:insideH w:val="single" w:sz="4" w:space="0" w:color="DBE1E6" w:themeColor="background1"/>
        <w:insideV w:val="single" w:sz="4" w:space="0" w:color="DBE1E6" w:themeColor="background1"/>
      </w:tblBorders>
    </w:tblPr>
    <w:tcPr>
      <w:shd w:val="clear" w:color="auto" w:fill="F9FBF6" w:themeFill="accent6" w:themeFillTint="19"/>
    </w:tcPr>
    <w:tblStylePr w:type="firstRow">
      <w:rPr>
        <w:b/>
        <w:bCs/>
      </w:rPr>
      <w:tblPr/>
      <w:tcPr>
        <w:tcBorders>
          <w:top w:val="nil"/>
          <w:left w:val="nil"/>
          <w:bottom w:val="single" w:sz="24" w:space="0" w:color="9BCCAD" w:themeColor="accent5"/>
          <w:right w:val="nil"/>
          <w:insideH w:val="nil"/>
          <w:insideV w:val="nil"/>
        </w:tcBorders>
        <w:shd w:val="clear" w:color="auto" w:fill="DBE1E6" w:themeFill="background1"/>
      </w:tcPr>
    </w:tblStylePr>
    <w:tblStylePr w:type="lastRow">
      <w:rPr>
        <w:b/>
        <w:bCs/>
        <w:color w:val="DBE1E6" w:themeColor="background1"/>
      </w:rPr>
      <w:tblPr/>
      <w:tcPr>
        <w:tcBorders>
          <w:top w:val="single" w:sz="6" w:space="0" w:color="DBE1E6" w:themeColor="background1"/>
        </w:tcBorders>
        <w:shd w:val="clear" w:color="auto" w:fill="859C47" w:themeFill="accent6" w:themeFillShade="99"/>
      </w:tcPr>
    </w:tblStylePr>
    <w:tblStylePr w:type="firstCol">
      <w:rPr>
        <w:color w:val="DBE1E6" w:themeColor="background1"/>
      </w:rPr>
      <w:tblPr/>
      <w:tcPr>
        <w:tcBorders>
          <w:top w:val="nil"/>
          <w:left w:val="nil"/>
          <w:bottom w:val="nil"/>
          <w:right w:val="nil"/>
          <w:insideH w:val="single" w:sz="4" w:space="0" w:color="859C47" w:themeColor="accent6" w:themeShade="99"/>
          <w:insideV w:val="nil"/>
        </w:tcBorders>
        <w:shd w:val="clear" w:color="auto" w:fill="859C47" w:themeFill="accent6" w:themeFillShade="99"/>
      </w:tcPr>
    </w:tblStylePr>
    <w:tblStylePr w:type="lastCol">
      <w:rPr>
        <w:color w:val="DBE1E6" w:themeColor="background1"/>
      </w:rPr>
      <w:tblPr/>
      <w:tcPr>
        <w:tcBorders>
          <w:top w:val="nil"/>
          <w:left w:val="nil"/>
          <w:bottom w:val="nil"/>
          <w:right w:val="nil"/>
          <w:insideH w:val="nil"/>
          <w:insideV w:val="nil"/>
        </w:tcBorders>
        <w:shd w:val="clear" w:color="auto" w:fill="859C47" w:themeFill="accent6" w:themeFillShade="99"/>
      </w:tcPr>
    </w:tblStylePr>
    <w:tblStylePr w:type="band1Vert">
      <w:tblPr/>
      <w:tcPr>
        <w:shd w:val="clear" w:color="auto" w:fill="E9EEDA" w:themeFill="accent6" w:themeFillTint="66"/>
      </w:tcPr>
    </w:tblStylePr>
    <w:tblStylePr w:type="band1Horz">
      <w:tblPr/>
      <w:tcPr>
        <w:shd w:val="clear" w:color="auto" w:fill="E4EAD2" w:themeFill="accent6" w:themeFillTint="7F"/>
      </w:tcPr>
    </w:tblStylePr>
    <w:tblStylePr w:type="neCell">
      <w:rPr>
        <w:color w:val="3C3C3B" w:themeColor="text1"/>
      </w:rPr>
    </w:tblStylePr>
    <w:tblStylePr w:type="nwCell">
      <w:rPr>
        <w:color w:val="3C3C3B" w:themeColor="text1"/>
      </w:rPr>
    </w:tblStylePr>
  </w:style>
  <w:style w:type="table" w:styleId="ColorfulShading-Accent5">
    <w:name w:val="Colorful Shading Accent 5"/>
    <w:basedOn w:val="TableNormal"/>
    <w:uiPriority w:val="71"/>
    <w:rsid w:val="00E07762"/>
    <w:pPr>
      <w:spacing w:line="240" w:lineRule="auto"/>
    </w:pPr>
    <w:rPr>
      <w:color w:val="3C3C3B" w:themeColor="text1"/>
    </w:rPr>
    <w:tblPr>
      <w:tblStyleRowBandSize w:val="1"/>
      <w:tblStyleColBandSize w:val="1"/>
      <w:tblBorders>
        <w:top w:val="single" w:sz="24" w:space="0" w:color="C9D6A5" w:themeColor="accent6"/>
        <w:left w:val="single" w:sz="4" w:space="0" w:color="9BCCAD" w:themeColor="accent5"/>
        <w:bottom w:val="single" w:sz="4" w:space="0" w:color="9BCCAD" w:themeColor="accent5"/>
        <w:right w:val="single" w:sz="4" w:space="0" w:color="9BCCAD" w:themeColor="accent5"/>
        <w:insideH w:val="single" w:sz="4" w:space="0" w:color="DBE1E6" w:themeColor="background1"/>
        <w:insideV w:val="single" w:sz="4" w:space="0" w:color="DBE1E6" w:themeColor="background1"/>
      </w:tblBorders>
    </w:tblPr>
    <w:tcPr>
      <w:shd w:val="clear" w:color="auto" w:fill="F5FAF6" w:themeFill="accent5" w:themeFillTint="19"/>
    </w:tcPr>
    <w:tblStylePr w:type="firstRow">
      <w:rPr>
        <w:b/>
        <w:bCs/>
      </w:rPr>
      <w:tblPr/>
      <w:tcPr>
        <w:tcBorders>
          <w:top w:val="nil"/>
          <w:left w:val="nil"/>
          <w:bottom w:val="single" w:sz="24" w:space="0" w:color="C9D6A5" w:themeColor="accent6"/>
          <w:right w:val="nil"/>
          <w:insideH w:val="nil"/>
          <w:insideV w:val="nil"/>
        </w:tcBorders>
        <w:shd w:val="clear" w:color="auto" w:fill="DBE1E6" w:themeFill="background1"/>
      </w:tcPr>
    </w:tblStylePr>
    <w:tblStylePr w:type="lastRow">
      <w:rPr>
        <w:b/>
        <w:bCs/>
        <w:color w:val="DBE1E6" w:themeColor="background1"/>
      </w:rPr>
      <w:tblPr/>
      <w:tcPr>
        <w:tcBorders>
          <w:top w:val="single" w:sz="6" w:space="0" w:color="DBE1E6" w:themeColor="background1"/>
        </w:tcBorders>
        <w:shd w:val="clear" w:color="auto" w:fill="488E62" w:themeFill="accent5" w:themeFillShade="99"/>
      </w:tcPr>
    </w:tblStylePr>
    <w:tblStylePr w:type="firstCol">
      <w:rPr>
        <w:color w:val="DBE1E6" w:themeColor="background1"/>
      </w:rPr>
      <w:tblPr/>
      <w:tcPr>
        <w:tcBorders>
          <w:top w:val="nil"/>
          <w:left w:val="nil"/>
          <w:bottom w:val="nil"/>
          <w:right w:val="nil"/>
          <w:insideH w:val="single" w:sz="4" w:space="0" w:color="488E62" w:themeColor="accent5" w:themeShade="99"/>
          <w:insideV w:val="nil"/>
        </w:tcBorders>
        <w:shd w:val="clear" w:color="auto" w:fill="488E62" w:themeFill="accent5" w:themeFillShade="99"/>
      </w:tcPr>
    </w:tblStylePr>
    <w:tblStylePr w:type="lastCol">
      <w:rPr>
        <w:color w:val="DBE1E6" w:themeColor="background1"/>
      </w:rPr>
      <w:tblPr/>
      <w:tcPr>
        <w:tcBorders>
          <w:top w:val="nil"/>
          <w:left w:val="nil"/>
          <w:bottom w:val="nil"/>
          <w:right w:val="nil"/>
          <w:insideH w:val="nil"/>
          <w:insideV w:val="nil"/>
        </w:tcBorders>
        <w:shd w:val="clear" w:color="auto" w:fill="488E62" w:themeFill="accent5" w:themeFillShade="99"/>
      </w:tcPr>
    </w:tblStylePr>
    <w:tblStylePr w:type="band1Vert">
      <w:tblPr/>
      <w:tcPr>
        <w:shd w:val="clear" w:color="auto" w:fill="D6EADD" w:themeFill="accent5" w:themeFillTint="66"/>
      </w:tcPr>
    </w:tblStylePr>
    <w:tblStylePr w:type="band1Horz">
      <w:tblPr/>
      <w:tcPr>
        <w:shd w:val="clear" w:color="auto" w:fill="CDE5D5" w:themeFill="accent5" w:themeFillTint="7F"/>
      </w:tcPr>
    </w:tblStylePr>
    <w:tblStylePr w:type="neCell">
      <w:rPr>
        <w:color w:val="3C3C3B" w:themeColor="text1"/>
      </w:rPr>
    </w:tblStylePr>
    <w:tblStylePr w:type="nwCell">
      <w:rPr>
        <w:color w:val="3C3C3B" w:themeColor="text1"/>
      </w:rPr>
    </w:tblStylePr>
  </w:style>
  <w:style w:type="table" w:styleId="ColorfulShading-Accent4">
    <w:name w:val="Colorful Shading Accent 4"/>
    <w:basedOn w:val="TableNormal"/>
    <w:uiPriority w:val="71"/>
    <w:rsid w:val="00E07762"/>
    <w:pPr>
      <w:spacing w:line="240" w:lineRule="auto"/>
    </w:pPr>
    <w:rPr>
      <w:color w:val="3C3C3B" w:themeColor="text1"/>
    </w:rPr>
    <w:tblPr>
      <w:tblStyleRowBandSize w:val="1"/>
      <w:tblStyleColBandSize w:val="1"/>
      <w:tblBorders>
        <w:top w:val="single" w:sz="24" w:space="0" w:color="A4D4E3" w:themeColor="accent3"/>
        <w:left w:val="single" w:sz="4" w:space="0" w:color="2AB4A8" w:themeColor="accent4"/>
        <w:bottom w:val="single" w:sz="4" w:space="0" w:color="2AB4A8" w:themeColor="accent4"/>
        <w:right w:val="single" w:sz="4" w:space="0" w:color="2AB4A8" w:themeColor="accent4"/>
        <w:insideH w:val="single" w:sz="4" w:space="0" w:color="DBE1E6" w:themeColor="background1"/>
        <w:insideV w:val="single" w:sz="4" w:space="0" w:color="DBE1E6" w:themeColor="background1"/>
      </w:tblBorders>
    </w:tblPr>
    <w:tcPr>
      <w:shd w:val="clear" w:color="auto" w:fill="E8F9F8" w:themeFill="accent4" w:themeFillTint="19"/>
    </w:tcPr>
    <w:tblStylePr w:type="firstRow">
      <w:rPr>
        <w:b/>
        <w:bCs/>
      </w:rPr>
      <w:tblPr/>
      <w:tcPr>
        <w:tcBorders>
          <w:top w:val="nil"/>
          <w:left w:val="nil"/>
          <w:bottom w:val="single" w:sz="24" w:space="0" w:color="A4D4E3" w:themeColor="accent3"/>
          <w:right w:val="nil"/>
          <w:insideH w:val="nil"/>
          <w:insideV w:val="nil"/>
        </w:tcBorders>
        <w:shd w:val="clear" w:color="auto" w:fill="DBE1E6" w:themeFill="background1"/>
      </w:tcPr>
    </w:tblStylePr>
    <w:tblStylePr w:type="lastRow">
      <w:rPr>
        <w:b/>
        <w:bCs/>
        <w:color w:val="DBE1E6" w:themeColor="background1"/>
      </w:rPr>
      <w:tblPr/>
      <w:tcPr>
        <w:tcBorders>
          <w:top w:val="single" w:sz="6" w:space="0" w:color="DBE1E6" w:themeColor="background1"/>
        </w:tcBorders>
        <w:shd w:val="clear" w:color="auto" w:fill="196B64" w:themeFill="accent4" w:themeFillShade="99"/>
      </w:tcPr>
    </w:tblStylePr>
    <w:tblStylePr w:type="firstCol">
      <w:rPr>
        <w:color w:val="DBE1E6" w:themeColor="background1"/>
      </w:rPr>
      <w:tblPr/>
      <w:tcPr>
        <w:tcBorders>
          <w:top w:val="nil"/>
          <w:left w:val="nil"/>
          <w:bottom w:val="nil"/>
          <w:right w:val="nil"/>
          <w:insideH w:val="single" w:sz="4" w:space="0" w:color="196B64" w:themeColor="accent4" w:themeShade="99"/>
          <w:insideV w:val="nil"/>
        </w:tcBorders>
        <w:shd w:val="clear" w:color="auto" w:fill="196B64" w:themeFill="accent4" w:themeFillShade="99"/>
      </w:tcPr>
    </w:tblStylePr>
    <w:tblStylePr w:type="lastCol">
      <w:rPr>
        <w:color w:val="DBE1E6" w:themeColor="background1"/>
      </w:rPr>
      <w:tblPr/>
      <w:tcPr>
        <w:tcBorders>
          <w:top w:val="nil"/>
          <w:left w:val="nil"/>
          <w:bottom w:val="nil"/>
          <w:right w:val="nil"/>
          <w:insideH w:val="nil"/>
          <w:insideV w:val="nil"/>
        </w:tcBorders>
        <w:shd w:val="clear" w:color="auto" w:fill="196B64" w:themeFill="accent4" w:themeFillShade="99"/>
      </w:tcPr>
    </w:tblStylePr>
    <w:tblStylePr w:type="band1Vert">
      <w:tblPr/>
      <w:tcPr>
        <w:shd w:val="clear" w:color="auto" w:fill="A1E9E2" w:themeFill="accent4" w:themeFillTint="66"/>
      </w:tcPr>
    </w:tblStylePr>
    <w:tblStylePr w:type="band1Horz">
      <w:tblPr/>
      <w:tcPr>
        <w:shd w:val="clear" w:color="auto" w:fill="8AE3DB" w:themeFill="accent4" w:themeFillTint="7F"/>
      </w:tcPr>
    </w:tblStylePr>
    <w:tblStylePr w:type="neCell">
      <w:rPr>
        <w:color w:val="3C3C3B" w:themeColor="text1"/>
      </w:rPr>
    </w:tblStylePr>
    <w:tblStylePr w:type="nwCell">
      <w:rPr>
        <w:color w:val="3C3C3B" w:themeColor="text1"/>
      </w:rPr>
    </w:tblStylePr>
  </w:style>
  <w:style w:type="table" w:styleId="ColorfulShading-Accent3">
    <w:name w:val="Colorful Shading Accent 3"/>
    <w:basedOn w:val="TableNormal"/>
    <w:uiPriority w:val="71"/>
    <w:rsid w:val="00E07762"/>
    <w:pPr>
      <w:spacing w:line="240" w:lineRule="auto"/>
    </w:pPr>
    <w:rPr>
      <w:color w:val="3C3C3B" w:themeColor="text1"/>
    </w:rPr>
    <w:tblPr>
      <w:tblStyleRowBandSize w:val="1"/>
      <w:tblStyleColBandSize w:val="1"/>
      <w:tblBorders>
        <w:top w:val="single" w:sz="24" w:space="0" w:color="2AB4A8" w:themeColor="accent4"/>
        <w:left w:val="single" w:sz="4" w:space="0" w:color="A4D4E3" w:themeColor="accent3"/>
        <w:bottom w:val="single" w:sz="4" w:space="0" w:color="A4D4E3" w:themeColor="accent3"/>
        <w:right w:val="single" w:sz="4" w:space="0" w:color="A4D4E3" w:themeColor="accent3"/>
        <w:insideH w:val="single" w:sz="4" w:space="0" w:color="DBE1E6" w:themeColor="background1"/>
        <w:insideV w:val="single" w:sz="4" w:space="0" w:color="DBE1E6" w:themeColor="background1"/>
      </w:tblBorders>
    </w:tblPr>
    <w:tcPr>
      <w:shd w:val="clear" w:color="auto" w:fill="F6FAFC" w:themeFill="accent3" w:themeFillTint="19"/>
    </w:tcPr>
    <w:tblStylePr w:type="firstRow">
      <w:rPr>
        <w:b/>
        <w:bCs/>
      </w:rPr>
      <w:tblPr/>
      <w:tcPr>
        <w:tcBorders>
          <w:top w:val="nil"/>
          <w:left w:val="nil"/>
          <w:bottom w:val="single" w:sz="24" w:space="0" w:color="2AB4A8" w:themeColor="accent4"/>
          <w:right w:val="nil"/>
          <w:insideH w:val="nil"/>
          <w:insideV w:val="nil"/>
        </w:tcBorders>
        <w:shd w:val="clear" w:color="auto" w:fill="DBE1E6" w:themeFill="background1"/>
      </w:tcPr>
    </w:tblStylePr>
    <w:tblStylePr w:type="lastRow">
      <w:rPr>
        <w:b/>
        <w:bCs/>
        <w:color w:val="DBE1E6" w:themeColor="background1"/>
      </w:rPr>
      <w:tblPr/>
      <w:tcPr>
        <w:tcBorders>
          <w:top w:val="single" w:sz="6" w:space="0" w:color="DBE1E6" w:themeColor="background1"/>
        </w:tcBorders>
        <w:shd w:val="clear" w:color="auto" w:fill="3795B3" w:themeFill="accent3" w:themeFillShade="99"/>
      </w:tcPr>
    </w:tblStylePr>
    <w:tblStylePr w:type="firstCol">
      <w:rPr>
        <w:color w:val="DBE1E6" w:themeColor="background1"/>
      </w:rPr>
      <w:tblPr/>
      <w:tcPr>
        <w:tcBorders>
          <w:top w:val="nil"/>
          <w:left w:val="nil"/>
          <w:bottom w:val="nil"/>
          <w:right w:val="nil"/>
          <w:insideH w:val="single" w:sz="4" w:space="0" w:color="3795B3" w:themeColor="accent3" w:themeShade="99"/>
          <w:insideV w:val="nil"/>
        </w:tcBorders>
        <w:shd w:val="clear" w:color="auto" w:fill="3795B3" w:themeFill="accent3" w:themeFillShade="99"/>
      </w:tcPr>
    </w:tblStylePr>
    <w:tblStylePr w:type="lastCol">
      <w:rPr>
        <w:color w:val="DBE1E6" w:themeColor="background1"/>
      </w:rPr>
      <w:tblPr/>
      <w:tcPr>
        <w:tcBorders>
          <w:top w:val="nil"/>
          <w:left w:val="nil"/>
          <w:bottom w:val="nil"/>
          <w:right w:val="nil"/>
          <w:insideH w:val="nil"/>
          <w:insideV w:val="nil"/>
        </w:tcBorders>
        <w:shd w:val="clear" w:color="auto" w:fill="3795B3" w:themeFill="accent3" w:themeFillShade="99"/>
      </w:tcPr>
    </w:tblStylePr>
    <w:tblStylePr w:type="band1Vert">
      <w:tblPr/>
      <w:tcPr>
        <w:shd w:val="clear" w:color="auto" w:fill="DAEDF3" w:themeFill="accent3" w:themeFillTint="66"/>
      </w:tcPr>
    </w:tblStylePr>
    <w:tblStylePr w:type="band1Horz">
      <w:tblPr/>
      <w:tcPr>
        <w:shd w:val="clear" w:color="auto" w:fill="D1E9F1" w:themeFill="accent3" w:themeFillTint="7F"/>
      </w:tcPr>
    </w:tblStylePr>
  </w:style>
  <w:style w:type="table" w:styleId="ColorfulShading-Accent2">
    <w:name w:val="Colorful Shading Accent 2"/>
    <w:basedOn w:val="TableNormal"/>
    <w:uiPriority w:val="71"/>
    <w:rsid w:val="00E07762"/>
    <w:pPr>
      <w:spacing w:line="240" w:lineRule="auto"/>
    </w:pPr>
    <w:rPr>
      <w:color w:val="3C3C3B" w:themeColor="text1"/>
    </w:rPr>
    <w:tblPr>
      <w:tblStyleRowBandSize w:val="1"/>
      <w:tblStyleColBandSize w:val="1"/>
      <w:tblBorders>
        <w:top w:val="single" w:sz="24" w:space="0" w:color="0086CD" w:themeColor="accent2"/>
        <w:left w:val="single" w:sz="4" w:space="0" w:color="0086CD" w:themeColor="accent2"/>
        <w:bottom w:val="single" w:sz="4" w:space="0" w:color="0086CD" w:themeColor="accent2"/>
        <w:right w:val="single" w:sz="4" w:space="0" w:color="0086CD" w:themeColor="accent2"/>
        <w:insideH w:val="single" w:sz="4" w:space="0" w:color="DBE1E6" w:themeColor="background1"/>
        <w:insideV w:val="single" w:sz="4" w:space="0" w:color="DBE1E6" w:themeColor="background1"/>
      </w:tblBorders>
    </w:tblPr>
    <w:tcPr>
      <w:shd w:val="clear" w:color="auto" w:fill="E1F4FF" w:themeFill="accent2" w:themeFillTint="19"/>
    </w:tcPr>
    <w:tblStylePr w:type="firstRow">
      <w:rPr>
        <w:b/>
        <w:bCs/>
      </w:rPr>
      <w:tblPr/>
      <w:tcPr>
        <w:tcBorders>
          <w:top w:val="nil"/>
          <w:left w:val="nil"/>
          <w:bottom w:val="single" w:sz="24" w:space="0" w:color="0086CD" w:themeColor="accent2"/>
          <w:right w:val="nil"/>
          <w:insideH w:val="nil"/>
          <w:insideV w:val="nil"/>
        </w:tcBorders>
        <w:shd w:val="clear" w:color="auto" w:fill="DBE1E6" w:themeFill="background1"/>
      </w:tcPr>
    </w:tblStylePr>
    <w:tblStylePr w:type="lastRow">
      <w:rPr>
        <w:b/>
        <w:bCs/>
        <w:color w:val="DBE1E6" w:themeColor="background1"/>
      </w:rPr>
      <w:tblPr/>
      <w:tcPr>
        <w:tcBorders>
          <w:top w:val="single" w:sz="6" w:space="0" w:color="DBE1E6" w:themeColor="background1"/>
        </w:tcBorders>
        <w:shd w:val="clear" w:color="auto" w:fill="00507B" w:themeFill="accent2" w:themeFillShade="99"/>
      </w:tcPr>
    </w:tblStylePr>
    <w:tblStylePr w:type="firstCol">
      <w:rPr>
        <w:color w:val="DBE1E6" w:themeColor="background1"/>
      </w:rPr>
      <w:tblPr/>
      <w:tcPr>
        <w:tcBorders>
          <w:top w:val="nil"/>
          <w:left w:val="nil"/>
          <w:bottom w:val="nil"/>
          <w:right w:val="nil"/>
          <w:insideH w:val="single" w:sz="4" w:space="0" w:color="00507B" w:themeColor="accent2" w:themeShade="99"/>
          <w:insideV w:val="nil"/>
        </w:tcBorders>
        <w:shd w:val="clear" w:color="auto" w:fill="00507B" w:themeFill="accent2" w:themeFillShade="99"/>
      </w:tcPr>
    </w:tblStylePr>
    <w:tblStylePr w:type="lastCol">
      <w:rPr>
        <w:color w:val="DBE1E6" w:themeColor="background1"/>
      </w:rPr>
      <w:tblPr/>
      <w:tcPr>
        <w:tcBorders>
          <w:top w:val="nil"/>
          <w:left w:val="nil"/>
          <w:bottom w:val="nil"/>
          <w:right w:val="nil"/>
          <w:insideH w:val="nil"/>
          <w:insideV w:val="nil"/>
        </w:tcBorders>
        <w:shd w:val="clear" w:color="auto" w:fill="00507B" w:themeFill="accent2" w:themeFillShade="99"/>
      </w:tcPr>
    </w:tblStylePr>
    <w:tblStylePr w:type="band1Vert">
      <w:tblPr/>
      <w:tcPr>
        <w:shd w:val="clear" w:color="auto" w:fill="85D4FF" w:themeFill="accent2" w:themeFillTint="66"/>
      </w:tcPr>
    </w:tblStylePr>
    <w:tblStylePr w:type="band1Horz">
      <w:tblPr/>
      <w:tcPr>
        <w:shd w:val="clear" w:color="auto" w:fill="67C9FF" w:themeFill="accent2"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E07762"/>
    <w:pPr>
      <w:spacing w:line="240" w:lineRule="auto"/>
    </w:pPr>
    <w:rPr>
      <w:color w:val="3C3C3B" w:themeColor="text1"/>
    </w:rPr>
    <w:tblPr>
      <w:tblStyleRowBandSize w:val="1"/>
      <w:tblStyleColBandSize w:val="1"/>
      <w:tblBorders>
        <w:top w:val="single" w:sz="24" w:space="0" w:color="0086CD" w:themeColor="accent2"/>
        <w:left w:val="single" w:sz="4" w:space="0" w:color="42647E" w:themeColor="accent1"/>
        <w:bottom w:val="single" w:sz="4" w:space="0" w:color="42647E" w:themeColor="accent1"/>
        <w:right w:val="single" w:sz="4" w:space="0" w:color="42647E" w:themeColor="accent1"/>
        <w:insideH w:val="single" w:sz="4" w:space="0" w:color="DBE1E6" w:themeColor="background1"/>
        <w:insideV w:val="single" w:sz="4" w:space="0" w:color="DBE1E6" w:themeColor="background1"/>
      </w:tblBorders>
    </w:tblPr>
    <w:tcPr>
      <w:shd w:val="clear" w:color="auto" w:fill="EAEFF4" w:themeFill="accent1" w:themeFillTint="19"/>
    </w:tcPr>
    <w:tblStylePr w:type="firstRow">
      <w:rPr>
        <w:b/>
        <w:bCs/>
      </w:rPr>
      <w:tblPr/>
      <w:tcPr>
        <w:tcBorders>
          <w:top w:val="nil"/>
          <w:left w:val="nil"/>
          <w:bottom w:val="single" w:sz="24" w:space="0" w:color="0086CD" w:themeColor="accent2"/>
          <w:right w:val="nil"/>
          <w:insideH w:val="nil"/>
          <w:insideV w:val="nil"/>
        </w:tcBorders>
        <w:shd w:val="clear" w:color="auto" w:fill="DBE1E6" w:themeFill="background1"/>
      </w:tcPr>
    </w:tblStylePr>
    <w:tblStylePr w:type="lastRow">
      <w:rPr>
        <w:b/>
        <w:bCs/>
        <w:color w:val="DBE1E6" w:themeColor="background1"/>
      </w:rPr>
      <w:tblPr/>
      <w:tcPr>
        <w:tcBorders>
          <w:top w:val="single" w:sz="6" w:space="0" w:color="DBE1E6" w:themeColor="background1"/>
        </w:tcBorders>
        <w:shd w:val="clear" w:color="auto" w:fill="273B4B" w:themeFill="accent1" w:themeFillShade="99"/>
      </w:tcPr>
    </w:tblStylePr>
    <w:tblStylePr w:type="firstCol">
      <w:rPr>
        <w:color w:val="DBE1E6" w:themeColor="background1"/>
      </w:rPr>
      <w:tblPr/>
      <w:tcPr>
        <w:tcBorders>
          <w:top w:val="nil"/>
          <w:left w:val="nil"/>
          <w:bottom w:val="nil"/>
          <w:right w:val="nil"/>
          <w:insideH w:val="single" w:sz="4" w:space="0" w:color="273B4B" w:themeColor="accent1" w:themeShade="99"/>
          <w:insideV w:val="nil"/>
        </w:tcBorders>
        <w:shd w:val="clear" w:color="auto" w:fill="273B4B" w:themeFill="accent1" w:themeFillShade="99"/>
      </w:tcPr>
    </w:tblStylePr>
    <w:tblStylePr w:type="lastCol">
      <w:rPr>
        <w:color w:val="DBE1E6" w:themeColor="background1"/>
      </w:rPr>
      <w:tblPr/>
      <w:tcPr>
        <w:tcBorders>
          <w:top w:val="nil"/>
          <w:left w:val="nil"/>
          <w:bottom w:val="nil"/>
          <w:right w:val="nil"/>
          <w:insideH w:val="nil"/>
          <w:insideV w:val="nil"/>
        </w:tcBorders>
        <w:shd w:val="clear" w:color="auto" w:fill="273B4B" w:themeFill="accent1" w:themeFillShade="99"/>
      </w:tcPr>
    </w:tblStylePr>
    <w:tblStylePr w:type="band1Vert">
      <w:tblPr/>
      <w:tcPr>
        <w:shd w:val="clear" w:color="auto" w:fill="ABC1D3" w:themeFill="accent1" w:themeFillTint="66"/>
      </w:tcPr>
    </w:tblStylePr>
    <w:tblStylePr w:type="band1Horz">
      <w:tblPr/>
      <w:tcPr>
        <w:shd w:val="clear" w:color="auto" w:fill="96B2C8" w:themeFill="accent1" w:themeFillTint="7F"/>
      </w:tcPr>
    </w:tblStylePr>
    <w:tblStylePr w:type="neCell">
      <w:rPr>
        <w:color w:val="3C3C3B" w:themeColor="text1"/>
      </w:rPr>
    </w:tblStylePr>
    <w:tblStylePr w:type="nwCell">
      <w:rPr>
        <w:color w:val="3C3C3B" w:themeColor="text1"/>
      </w:rPr>
    </w:tblStylePr>
  </w:style>
  <w:style w:type="table" w:styleId="ColorfulGrid-Accent6">
    <w:name w:val="Colorful Grid Accent 6"/>
    <w:basedOn w:val="TableNormal"/>
    <w:uiPriority w:val="73"/>
    <w:rsid w:val="00E07762"/>
    <w:pPr>
      <w:spacing w:line="240" w:lineRule="auto"/>
    </w:pPr>
    <w:rPr>
      <w:color w:val="3C3C3B" w:themeColor="text1"/>
    </w:rPr>
    <w:tblPr>
      <w:tblStyleRowBandSize w:val="1"/>
      <w:tblStyleColBandSize w:val="1"/>
      <w:tblBorders>
        <w:insideH w:val="single" w:sz="4" w:space="0" w:color="DBE1E6" w:themeColor="background1"/>
      </w:tblBorders>
    </w:tblPr>
    <w:tcPr>
      <w:shd w:val="clear" w:color="auto" w:fill="F4F6EC" w:themeFill="accent6" w:themeFillTint="33"/>
    </w:tcPr>
    <w:tblStylePr w:type="firstRow">
      <w:rPr>
        <w:b/>
        <w:bCs/>
      </w:rPr>
      <w:tblPr/>
      <w:tcPr>
        <w:shd w:val="clear" w:color="auto" w:fill="E9EEDA" w:themeFill="accent6" w:themeFillTint="66"/>
      </w:tcPr>
    </w:tblStylePr>
    <w:tblStylePr w:type="lastRow">
      <w:rPr>
        <w:b/>
        <w:bCs/>
        <w:color w:val="3C3C3B" w:themeColor="text1"/>
      </w:rPr>
      <w:tblPr/>
      <w:tcPr>
        <w:shd w:val="clear" w:color="auto" w:fill="E9EEDA" w:themeFill="accent6" w:themeFillTint="66"/>
      </w:tcPr>
    </w:tblStylePr>
    <w:tblStylePr w:type="firstCol">
      <w:rPr>
        <w:color w:val="DBE1E6" w:themeColor="background1"/>
      </w:rPr>
      <w:tblPr/>
      <w:tcPr>
        <w:shd w:val="clear" w:color="auto" w:fill="A1B863" w:themeFill="accent6" w:themeFillShade="BF"/>
      </w:tcPr>
    </w:tblStylePr>
    <w:tblStylePr w:type="lastCol">
      <w:rPr>
        <w:color w:val="DBE1E6" w:themeColor="background1"/>
      </w:rPr>
      <w:tblPr/>
      <w:tcPr>
        <w:shd w:val="clear" w:color="auto" w:fill="A1B863" w:themeFill="accent6" w:themeFillShade="BF"/>
      </w:tcPr>
    </w:tblStylePr>
    <w:tblStylePr w:type="band1Vert">
      <w:tblPr/>
      <w:tcPr>
        <w:shd w:val="clear" w:color="auto" w:fill="E4EAD2" w:themeFill="accent6" w:themeFillTint="7F"/>
      </w:tcPr>
    </w:tblStylePr>
    <w:tblStylePr w:type="band1Horz">
      <w:tblPr/>
      <w:tcPr>
        <w:shd w:val="clear" w:color="auto" w:fill="E4EAD2" w:themeFill="accent6" w:themeFillTint="7F"/>
      </w:tcPr>
    </w:tblStylePr>
  </w:style>
  <w:style w:type="table" w:styleId="ColorfulGrid-Accent5">
    <w:name w:val="Colorful Grid Accent 5"/>
    <w:basedOn w:val="TableNormal"/>
    <w:uiPriority w:val="73"/>
    <w:rsid w:val="00E07762"/>
    <w:pPr>
      <w:spacing w:line="240" w:lineRule="auto"/>
    </w:pPr>
    <w:rPr>
      <w:color w:val="3C3C3B" w:themeColor="text1"/>
    </w:rPr>
    <w:tblPr>
      <w:tblStyleRowBandSize w:val="1"/>
      <w:tblStyleColBandSize w:val="1"/>
      <w:tblBorders>
        <w:insideH w:val="single" w:sz="4" w:space="0" w:color="DBE1E6" w:themeColor="background1"/>
      </w:tblBorders>
    </w:tblPr>
    <w:tcPr>
      <w:shd w:val="clear" w:color="auto" w:fill="EAF4EE" w:themeFill="accent5" w:themeFillTint="33"/>
    </w:tcPr>
    <w:tblStylePr w:type="firstRow">
      <w:rPr>
        <w:b/>
        <w:bCs/>
      </w:rPr>
      <w:tblPr/>
      <w:tcPr>
        <w:shd w:val="clear" w:color="auto" w:fill="D6EADD" w:themeFill="accent5" w:themeFillTint="66"/>
      </w:tcPr>
    </w:tblStylePr>
    <w:tblStylePr w:type="lastRow">
      <w:rPr>
        <w:b/>
        <w:bCs/>
        <w:color w:val="3C3C3B" w:themeColor="text1"/>
      </w:rPr>
      <w:tblPr/>
      <w:tcPr>
        <w:shd w:val="clear" w:color="auto" w:fill="D6EADD" w:themeFill="accent5" w:themeFillTint="66"/>
      </w:tcPr>
    </w:tblStylePr>
    <w:tblStylePr w:type="firstCol">
      <w:rPr>
        <w:color w:val="DBE1E6" w:themeColor="background1"/>
      </w:rPr>
      <w:tblPr/>
      <w:tcPr>
        <w:shd w:val="clear" w:color="auto" w:fill="5FAD7B" w:themeFill="accent5" w:themeFillShade="BF"/>
      </w:tcPr>
    </w:tblStylePr>
    <w:tblStylePr w:type="lastCol">
      <w:rPr>
        <w:color w:val="DBE1E6" w:themeColor="background1"/>
      </w:rPr>
      <w:tblPr/>
      <w:tcPr>
        <w:shd w:val="clear" w:color="auto" w:fill="5FAD7B" w:themeFill="accent5" w:themeFillShade="BF"/>
      </w:tcPr>
    </w:tblStylePr>
    <w:tblStylePr w:type="band1Vert">
      <w:tblPr/>
      <w:tcPr>
        <w:shd w:val="clear" w:color="auto" w:fill="CDE5D5" w:themeFill="accent5" w:themeFillTint="7F"/>
      </w:tcPr>
    </w:tblStylePr>
    <w:tblStylePr w:type="band1Horz">
      <w:tblPr/>
      <w:tcPr>
        <w:shd w:val="clear" w:color="auto" w:fill="CDE5D5" w:themeFill="accent5" w:themeFillTint="7F"/>
      </w:tcPr>
    </w:tblStylePr>
  </w:style>
  <w:style w:type="table" w:styleId="ColorfulGrid-Accent4">
    <w:name w:val="Colorful Grid Accent 4"/>
    <w:basedOn w:val="TableNormal"/>
    <w:uiPriority w:val="73"/>
    <w:rsid w:val="00E07762"/>
    <w:pPr>
      <w:spacing w:line="240" w:lineRule="auto"/>
    </w:pPr>
    <w:rPr>
      <w:color w:val="3C3C3B" w:themeColor="text1"/>
    </w:rPr>
    <w:tblPr>
      <w:tblStyleRowBandSize w:val="1"/>
      <w:tblStyleColBandSize w:val="1"/>
      <w:tblBorders>
        <w:insideH w:val="single" w:sz="4" w:space="0" w:color="DBE1E6" w:themeColor="background1"/>
      </w:tblBorders>
    </w:tblPr>
    <w:tcPr>
      <w:shd w:val="clear" w:color="auto" w:fill="D0F4F0" w:themeFill="accent4" w:themeFillTint="33"/>
    </w:tcPr>
    <w:tblStylePr w:type="firstRow">
      <w:rPr>
        <w:b/>
        <w:bCs/>
      </w:rPr>
      <w:tblPr/>
      <w:tcPr>
        <w:shd w:val="clear" w:color="auto" w:fill="A1E9E2" w:themeFill="accent4" w:themeFillTint="66"/>
      </w:tcPr>
    </w:tblStylePr>
    <w:tblStylePr w:type="lastRow">
      <w:rPr>
        <w:b/>
        <w:bCs/>
        <w:color w:val="3C3C3B" w:themeColor="text1"/>
      </w:rPr>
      <w:tblPr/>
      <w:tcPr>
        <w:shd w:val="clear" w:color="auto" w:fill="A1E9E2" w:themeFill="accent4" w:themeFillTint="66"/>
      </w:tcPr>
    </w:tblStylePr>
    <w:tblStylePr w:type="firstCol">
      <w:rPr>
        <w:color w:val="DBE1E6" w:themeColor="background1"/>
      </w:rPr>
      <w:tblPr/>
      <w:tcPr>
        <w:shd w:val="clear" w:color="auto" w:fill="1F867D" w:themeFill="accent4" w:themeFillShade="BF"/>
      </w:tcPr>
    </w:tblStylePr>
    <w:tblStylePr w:type="lastCol">
      <w:rPr>
        <w:color w:val="DBE1E6" w:themeColor="background1"/>
      </w:rPr>
      <w:tblPr/>
      <w:tcPr>
        <w:shd w:val="clear" w:color="auto" w:fill="1F867D" w:themeFill="accent4" w:themeFillShade="BF"/>
      </w:tcPr>
    </w:tblStylePr>
    <w:tblStylePr w:type="band1Vert">
      <w:tblPr/>
      <w:tcPr>
        <w:shd w:val="clear" w:color="auto" w:fill="8AE3DB" w:themeFill="accent4" w:themeFillTint="7F"/>
      </w:tcPr>
    </w:tblStylePr>
    <w:tblStylePr w:type="band1Horz">
      <w:tblPr/>
      <w:tcPr>
        <w:shd w:val="clear" w:color="auto" w:fill="8AE3DB" w:themeFill="accent4" w:themeFillTint="7F"/>
      </w:tcPr>
    </w:tblStylePr>
  </w:style>
  <w:style w:type="table" w:styleId="ColorfulGrid-Accent3">
    <w:name w:val="Colorful Grid Accent 3"/>
    <w:basedOn w:val="TableNormal"/>
    <w:uiPriority w:val="73"/>
    <w:rsid w:val="00E07762"/>
    <w:pPr>
      <w:spacing w:line="240" w:lineRule="auto"/>
    </w:pPr>
    <w:rPr>
      <w:color w:val="3C3C3B" w:themeColor="text1"/>
    </w:rPr>
    <w:tblPr>
      <w:tblStyleRowBandSize w:val="1"/>
      <w:tblStyleColBandSize w:val="1"/>
      <w:tblBorders>
        <w:insideH w:val="single" w:sz="4" w:space="0" w:color="DBE1E6" w:themeColor="background1"/>
      </w:tblBorders>
    </w:tblPr>
    <w:tcPr>
      <w:shd w:val="clear" w:color="auto" w:fill="ECF6F9" w:themeFill="accent3" w:themeFillTint="33"/>
    </w:tcPr>
    <w:tblStylePr w:type="firstRow">
      <w:rPr>
        <w:b/>
        <w:bCs/>
      </w:rPr>
      <w:tblPr/>
      <w:tcPr>
        <w:shd w:val="clear" w:color="auto" w:fill="DAEDF3" w:themeFill="accent3" w:themeFillTint="66"/>
      </w:tcPr>
    </w:tblStylePr>
    <w:tblStylePr w:type="lastRow">
      <w:rPr>
        <w:b/>
        <w:bCs/>
        <w:color w:val="3C3C3B" w:themeColor="text1"/>
      </w:rPr>
      <w:tblPr/>
      <w:tcPr>
        <w:shd w:val="clear" w:color="auto" w:fill="DAEDF3" w:themeFill="accent3" w:themeFillTint="66"/>
      </w:tcPr>
    </w:tblStylePr>
    <w:tblStylePr w:type="firstCol">
      <w:rPr>
        <w:color w:val="DBE1E6" w:themeColor="background1"/>
      </w:rPr>
      <w:tblPr/>
      <w:tcPr>
        <w:shd w:val="clear" w:color="auto" w:fill="58B0CC" w:themeFill="accent3" w:themeFillShade="BF"/>
      </w:tcPr>
    </w:tblStylePr>
    <w:tblStylePr w:type="lastCol">
      <w:rPr>
        <w:color w:val="DBE1E6" w:themeColor="background1"/>
      </w:rPr>
      <w:tblPr/>
      <w:tcPr>
        <w:shd w:val="clear" w:color="auto" w:fill="58B0CC" w:themeFill="accent3" w:themeFillShade="BF"/>
      </w:tcPr>
    </w:tblStylePr>
    <w:tblStylePr w:type="band1Vert">
      <w:tblPr/>
      <w:tcPr>
        <w:shd w:val="clear" w:color="auto" w:fill="D1E9F1" w:themeFill="accent3" w:themeFillTint="7F"/>
      </w:tcPr>
    </w:tblStylePr>
    <w:tblStylePr w:type="band1Horz">
      <w:tblPr/>
      <w:tcPr>
        <w:shd w:val="clear" w:color="auto" w:fill="D1E9F1" w:themeFill="accent3" w:themeFillTint="7F"/>
      </w:tcPr>
    </w:tblStylePr>
  </w:style>
  <w:style w:type="table" w:styleId="ColorfulGrid-Accent2">
    <w:name w:val="Colorful Grid Accent 2"/>
    <w:basedOn w:val="TableNormal"/>
    <w:uiPriority w:val="73"/>
    <w:rsid w:val="00E07762"/>
    <w:pPr>
      <w:spacing w:line="240" w:lineRule="auto"/>
    </w:pPr>
    <w:rPr>
      <w:color w:val="3C3C3B" w:themeColor="text1"/>
    </w:rPr>
    <w:tblPr>
      <w:tblStyleRowBandSize w:val="1"/>
      <w:tblStyleColBandSize w:val="1"/>
      <w:tblBorders>
        <w:insideH w:val="single" w:sz="4" w:space="0" w:color="DBE1E6" w:themeColor="background1"/>
      </w:tblBorders>
    </w:tblPr>
    <w:tcPr>
      <w:shd w:val="clear" w:color="auto" w:fill="C2E9FF" w:themeFill="accent2" w:themeFillTint="33"/>
    </w:tcPr>
    <w:tblStylePr w:type="firstRow">
      <w:rPr>
        <w:b/>
        <w:bCs/>
      </w:rPr>
      <w:tblPr/>
      <w:tcPr>
        <w:shd w:val="clear" w:color="auto" w:fill="85D4FF" w:themeFill="accent2" w:themeFillTint="66"/>
      </w:tcPr>
    </w:tblStylePr>
    <w:tblStylePr w:type="lastRow">
      <w:rPr>
        <w:b/>
        <w:bCs/>
        <w:color w:val="3C3C3B" w:themeColor="text1"/>
      </w:rPr>
      <w:tblPr/>
      <w:tcPr>
        <w:shd w:val="clear" w:color="auto" w:fill="85D4FF" w:themeFill="accent2" w:themeFillTint="66"/>
      </w:tcPr>
    </w:tblStylePr>
    <w:tblStylePr w:type="firstCol">
      <w:rPr>
        <w:color w:val="DBE1E6" w:themeColor="background1"/>
      </w:rPr>
      <w:tblPr/>
      <w:tcPr>
        <w:shd w:val="clear" w:color="auto" w:fill="006399" w:themeFill="accent2" w:themeFillShade="BF"/>
      </w:tcPr>
    </w:tblStylePr>
    <w:tblStylePr w:type="lastCol">
      <w:rPr>
        <w:color w:val="DBE1E6" w:themeColor="background1"/>
      </w:rPr>
      <w:tblPr/>
      <w:tcPr>
        <w:shd w:val="clear" w:color="auto" w:fill="006399" w:themeFill="accent2" w:themeFillShade="BF"/>
      </w:tcPr>
    </w:tblStylePr>
    <w:tblStylePr w:type="band1Vert">
      <w:tblPr/>
      <w:tcPr>
        <w:shd w:val="clear" w:color="auto" w:fill="67C9FF" w:themeFill="accent2" w:themeFillTint="7F"/>
      </w:tcPr>
    </w:tblStylePr>
    <w:tblStylePr w:type="band1Horz">
      <w:tblPr/>
      <w:tcPr>
        <w:shd w:val="clear" w:color="auto" w:fill="67C9FF" w:themeFill="accent2" w:themeFillTint="7F"/>
      </w:tcPr>
    </w:tblStylePr>
  </w:style>
  <w:style w:type="table" w:styleId="ColorfulGrid-Accent1">
    <w:name w:val="Colorful Grid Accent 1"/>
    <w:basedOn w:val="TableNormal"/>
    <w:uiPriority w:val="73"/>
    <w:rsid w:val="00E07762"/>
    <w:pPr>
      <w:spacing w:line="240" w:lineRule="auto"/>
    </w:pPr>
    <w:rPr>
      <w:color w:val="3C3C3B" w:themeColor="text1"/>
    </w:rPr>
    <w:tblPr>
      <w:tblStyleRowBandSize w:val="1"/>
      <w:tblStyleColBandSize w:val="1"/>
      <w:tblBorders>
        <w:insideH w:val="single" w:sz="4" w:space="0" w:color="DBE1E6" w:themeColor="background1"/>
      </w:tblBorders>
    </w:tblPr>
    <w:tcPr>
      <w:shd w:val="clear" w:color="auto" w:fill="D5E0E9" w:themeFill="accent1" w:themeFillTint="33"/>
    </w:tcPr>
    <w:tblStylePr w:type="firstRow">
      <w:rPr>
        <w:b/>
        <w:bCs/>
      </w:rPr>
      <w:tblPr/>
      <w:tcPr>
        <w:shd w:val="clear" w:color="auto" w:fill="ABC1D3" w:themeFill="accent1" w:themeFillTint="66"/>
      </w:tcPr>
    </w:tblStylePr>
    <w:tblStylePr w:type="lastRow">
      <w:rPr>
        <w:b/>
        <w:bCs/>
        <w:color w:val="3C3C3B" w:themeColor="text1"/>
      </w:rPr>
      <w:tblPr/>
      <w:tcPr>
        <w:shd w:val="clear" w:color="auto" w:fill="ABC1D3" w:themeFill="accent1" w:themeFillTint="66"/>
      </w:tcPr>
    </w:tblStylePr>
    <w:tblStylePr w:type="firstCol">
      <w:rPr>
        <w:color w:val="DBE1E6" w:themeColor="background1"/>
      </w:rPr>
      <w:tblPr/>
      <w:tcPr>
        <w:shd w:val="clear" w:color="auto" w:fill="314A5E" w:themeFill="accent1" w:themeFillShade="BF"/>
      </w:tcPr>
    </w:tblStylePr>
    <w:tblStylePr w:type="lastCol">
      <w:rPr>
        <w:color w:val="DBE1E6" w:themeColor="background1"/>
      </w:rPr>
      <w:tblPr/>
      <w:tcPr>
        <w:shd w:val="clear" w:color="auto" w:fill="314A5E" w:themeFill="accent1" w:themeFillShade="BF"/>
      </w:tcPr>
    </w:tblStylePr>
    <w:tblStylePr w:type="band1Vert">
      <w:tblPr/>
      <w:tcPr>
        <w:shd w:val="clear" w:color="auto" w:fill="96B2C8" w:themeFill="accent1" w:themeFillTint="7F"/>
      </w:tcPr>
    </w:tblStylePr>
    <w:tblStylePr w:type="band1Horz">
      <w:tblPr/>
      <w:tcPr>
        <w:shd w:val="clear" w:color="auto" w:fill="96B2C8" w:themeFill="accent1" w:themeFillTint="7F"/>
      </w:tcPr>
    </w:tblStylePr>
  </w:style>
  <w:style w:type="table" w:styleId="MediumList2-Accent6">
    <w:name w:val="Medium List 2 Accent 6"/>
    <w:basedOn w:val="TableNormal"/>
    <w:uiPriority w:val="66"/>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C9D6A5" w:themeColor="accent6"/>
        <w:left w:val="single" w:sz="8" w:space="0" w:color="C9D6A5" w:themeColor="accent6"/>
        <w:bottom w:val="single" w:sz="8" w:space="0" w:color="C9D6A5" w:themeColor="accent6"/>
        <w:right w:val="single" w:sz="8" w:space="0" w:color="C9D6A5" w:themeColor="accent6"/>
      </w:tblBorders>
    </w:tblPr>
    <w:tblStylePr w:type="firstRow">
      <w:rPr>
        <w:sz w:val="24"/>
        <w:szCs w:val="24"/>
      </w:rPr>
      <w:tblPr/>
      <w:tcPr>
        <w:tcBorders>
          <w:top w:val="nil"/>
          <w:left w:val="nil"/>
          <w:bottom w:val="single" w:sz="24" w:space="0" w:color="C9D6A5" w:themeColor="accent6"/>
          <w:right w:val="nil"/>
          <w:insideH w:val="nil"/>
          <w:insideV w:val="nil"/>
        </w:tcBorders>
        <w:shd w:val="clear" w:color="auto" w:fill="DBE1E6" w:themeFill="background1"/>
      </w:tcPr>
    </w:tblStylePr>
    <w:tblStylePr w:type="lastRow">
      <w:tblPr/>
      <w:tcPr>
        <w:tcBorders>
          <w:top w:val="single" w:sz="8" w:space="0" w:color="C9D6A5" w:themeColor="accent6"/>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sz="8" w:space="0" w:color="C9D6A5" w:themeColor="accent6"/>
          <w:insideH w:val="nil"/>
          <w:insideV w:val="nil"/>
        </w:tcBorders>
        <w:shd w:val="clear" w:color="auto" w:fill="DBE1E6" w:themeFill="background1"/>
      </w:tcPr>
    </w:tblStylePr>
    <w:tblStylePr w:type="lastCol">
      <w:tblPr/>
      <w:tcPr>
        <w:tcBorders>
          <w:top w:val="nil"/>
          <w:left w:val="single" w:sz="8" w:space="0" w:color="C9D6A5" w:themeColor="accent6"/>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F1F4E8" w:themeFill="accent6" w:themeFillTint="3F"/>
      </w:tcPr>
    </w:tblStylePr>
    <w:tblStylePr w:type="band1Horz">
      <w:tblPr/>
      <w:tcPr>
        <w:tcBorders>
          <w:top w:val="nil"/>
          <w:bottom w:val="nil"/>
          <w:insideH w:val="nil"/>
          <w:insideV w:val="nil"/>
        </w:tcBorders>
        <w:shd w:val="clear" w:color="auto" w:fill="F1F4E8" w:themeFill="accent6"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5">
    <w:name w:val="Medium List 2 Accent 5"/>
    <w:basedOn w:val="TableNormal"/>
    <w:uiPriority w:val="66"/>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9BCCAD" w:themeColor="accent5"/>
        <w:left w:val="single" w:sz="8" w:space="0" w:color="9BCCAD" w:themeColor="accent5"/>
        <w:bottom w:val="single" w:sz="8" w:space="0" w:color="9BCCAD" w:themeColor="accent5"/>
        <w:right w:val="single" w:sz="8" w:space="0" w:color="9BCCAD" w:themeColor="accent5"/>
      </w:tblBorders>
    </w:tblPr>
    <w:tblStylePr w:type="firstRow">
      <w:rPr>
        <w:sz w:val="24"/>
        <w:szCs w:val="24"/>
      </w:rPr>
      <w:tblPr/>
      <w:tcPr>
        <w:tcBorders>
          <w:top w:val="nil"/>
          <w:left w:val="nil"/>
          <w:bottom w:val="single" w:sz="24" w:space="0" w:color="9BCCAD" w:themeColor="accent5"/>
          <w:right w:val="nil"/>
          <w:insideH w:val="nil"/>
          <w:insideV w:val="nil"/>
        </w:tcBorders>
        <w:shd w:val="clear" w:color="auto" w:fill="DBE1E6" w:themeFill="background1"/>
      </w:tcPr>
    </w:tblStylePr>
    <w:tblStylePr w:type="lastRow">
      <w:tblPr/>
      <w:tcPr>
        <w:tcBorders>
          <w:top w:val="single" w:sz="8" w:space="0" w:color="9BCCAD" w:themeColor="accent5"/>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sz="8" w:space="0" w:color="9BCCAD" w:themeColor="accent5"/>
          <w:insideH w:val="nil"/>
          <w:insideV w:val="nil"/>
        </w:tcBorders>
        <w:shd w:val="clear" w:color="auto" w:fill="DBE1E6" w:themeFill="background1"/>
      </w:tcPr>
    </w:tblStylePr>
    <w:tblStylePr w:type="lastCol">
      <w:tblPr/>
      <w:tcPr>
        <w:tcBorders>
          <w:top w:val="nil"/>
          <w:left w:val="single" w:sz="8" w:space="0" w:color="9BCCAD" w:themeColor="accent5"/>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E6F2EA" w:themeFill="accent5" w:themeFillTint="3F"/>
      </w:tcPr>
    </w:tblStylePr>
    <w:tblStylePr w:type="band1Horz">
      <w:tblPr/>
      <w:tcPr>
        <w:tcBorders>
          <w:top w:val="nil"/>
          <w:bottom w:val="nil"/>
          <w:insideH w:val="nil"/>
          <w:insideV w:val="nil"/>
        </w:tcBorders>
        <w:shd w:val="clear" w:color="auto" w:fill="E6F2EA" w:themeFill="accent5"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4">
    <w:name w:val="Medium List 2 Accent 4"/>
    <w:basedOn w:val="TableNormal"/>
    <w:uiPriority w:val="66"/>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2AB4A8" w:themeColor="accent4"/>
        <w:left w:val="single" w:sz="8" w:space="0" w:color="2AB4A8" w:themeColor="accent4"/>
        <w:bottom w:val="single" w:sz="8" w:space="0" w:color="2AB4A8" w:themeColor="accent4"/>
        <w:right w:val="single" w:sz="8" w:space="0" w:color="2AB4A8" w:themeColor="accent4"/>
      </w:tblBorders>
    </w:tblPr>
    <w:tblStylePr w:type="firstRow">
      <w:rPr>
        <w:sz w:val="24"/>
        <w:szCs w:val="24"/>
      </w:rPr>
      <w:tblPr/>
      <w:tcPr>
        <w:tcBorders>
          <w:top w:val="nil"/>
          <w:left w:val="nil"/>
          <w:bottom w:val="single" w:sz="24" w:space="0" w:color="2AB4A8" w:themeColor="accent4"/>
          <w:right w:val="nil"/>
          <w:insideH w:val="nil"/>
          <w:insideV w:val="nil"/>
        </w:tcBorders>
        <w:shd w:val="clear" w:color="auto" w:fill="DBE1E6" w:themeFill="background1"/>
      </w:tcPr>
    </w:tblStylePr>
    <w:tblStylePr w:type="lastRow">
      <w:tblPr/>
      <w:tcPr>
        <w:tcBorders>
          <w:top w:val="single" w:sz="8" w:space="0" w:color="2AB4A8" w:themeColor="accent4"/>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sz="8" w:space="0" w:color="2AB4A8" w:themeColor="accent4"/>
          <w:insideH w:val="nil"/>
          <w:insideV w:val="nil"/>
        </w:tcBorders>
        <w:shd w:val="clear" w:color="auto" w:fill="DBE1E6" w:themeFill="background1"/>
      </w:tcPr>
    </w:tblStylePr>
    <w:tblStylePr w:type="lastCol">
      <w:tblPr/>
      <w:tcPr>
        <w:tcBorders>
          <w:top w:val="nil"/>
          <w:left w:val="single" w:sz="8" w:space="0" w:color="2AB4A8" w:themeColor="accent4"/>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C5F1ED" w:themeFill="accent4" w:themeFillTint="3F"/>
      </w:tcPr>
    </w:tblStylePr>
    <w:tblStylePr w:type="band1Horz">
      <w:tblPr/>
      <w:tcPr>
        <w:tcBorders>
          <w:top w:val="nil"/>
          <w:bottom w:val="nil"/>
          <w:insideH w:val="nil"/>
          <w:insideV w:val="nil"/>
        </w:tcBorders>
        <w:shd w:val="clear" w:color="auto" w:fill="C5F1ED" w:themeFill="accent4"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3">
    <w:name w:val="Medium List 2 Accent 3"/>
    <w:basedOn w:val="TableNormal"/>
    <w:uiPriority w:val="66"/>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A4D4E3" w:themeColor="accent3"/>
        <w:left w:val="single" w:sz="8" w:space="0" w:color="A4D4E3" w:themeColor="accent3"/>
        <w:bottom w:val="single" w:sz="8" w:space="0" w:color="A4D4E3" w:themeColor="accent3"/>
        <w:right w:val="single" w:sz="8" w:space="0" w:color="A4D4E3" w:themeColor="accent3"/>
      </w:tblBorders>
    </w:tblPr>
    <w:tblStylePr w:type="firstRow">
      <w:rPr>
        <w:sz w:val="24"/>
        <w:szCs w:val="24"/>
      </w:rPr>
      <w:tblPr/>
      <w:tcPr>
        <w:tcBorders>
          <w:top w:val="nil"/>
          <w:left w:val="nil"/>
          <w:bottom w:val="single" w:sz="24" w:space="0" w:color="A4D4E3" w:themeColor="accent3"/>
          <w:right w:val="nil"/>
          <w:insideH w:val="nil"/>
          <w:insideV w:val="nil"/>
        </w:tcBorders>
        <w:shd w:val="clear" w:color="auto" w:fill="DBE1E6" w:themeFill="background1"/>
      </w:tcPr>
    </w:tblStylePr>
    <w:tblStylePr w:type="lastRow">
      <w:tblPr/>
      <w:tcPr>
        <w:tcBorders>
          <w:top w:val="single" w:sz="8" w:space="0" w:color="A4D4E3" w:themeColor="accent3"/>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sz="8" w:space="0" w:color="A4D4E3" w:themeColor="accent3"/>
          <w:insideH w:val="nil"/>
          <w:insideV w:val="nil"/>
        </w:tcBorders>
        <w:shd w:val="clear" w:color="auto" w:fill="DBE1E6" w:themeFill="background1"/>
      </w:tcPr>
    </w:tblStylePr>
    <w:tblStylePr w:type="lastCol">
      <w:tblPr/>
      <w:tcPr>
        <w:tcBorders>
          <w:top w:val="nil"/>
          <w:left w:val="single" w:sz="8" w:space="0" w:color="A4D4E3" w:themeColor="accent3"/>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E8F4F8" w:themeFill="accent3" w:themeFillTint="3F"/>
      </w:tcPr>
    </w:tblStylePr>
    <w:tblStylePr w:type="band1Horz">
      <w:tblPr/>
      <w:tcPr>
        <w:tcBorders>
          <w:top w:val="nil"/>
          <w:bottom w:val="nil"/>
          <w:insideH w:val="nil"/>
          <w:insideV w:val="nil"/>
        </w:tcBorders>
        <w:shd w:val="clear" w:color="auto" w:fill="E8F4F8" w:themeFill="accent3"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2">
    <w:name w:val="Medium List 2 Accent 2"/>
    <w:basedOn w:val="TableNormal"/>
    <w:uiPriority w:val="66"/>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0086CD" w:themeColor="accent2"/>
        <w:left w:val="single" w:sz="8" w:space="0" w:color="0086CD" w:themeColor="accent2"/>
        <w:bottom w:val="single" w:sz="8" w:space="0" w:color="0086CD" w:themeColor="accent2"/>
        <w:right w:val="single" w:sz="8" w:space="0" w:color="0086CD" w:themeColor="accent2"/>
      </w:tblBorders>
    </w:tblPr>
    <w:tblStylePr w:type="firstRow">
      <w:rPr>
        <w:sz w:val="24"/>
        <w:szCs w:val="24"/>
      </w:rPr>
      <w:tblPr/>
      <w:tcPr>
        <w:tcBorders>
          <w:top w:val="nil"/>
          <w:left w:val="nil"/>
          <w:bottom w:val="single" w:sz="24" w:space="0" w:color="0086CD" w:themeColor="accent2"/>
          <w:right w:val="nil"/>
          <w:insideH w:val="nil"/>
          <w:insideV w:val="nil"/>
        </w:tcBorders>
        <w:shd w:val="clear" w:color="auto" w:fill="DBE1E6" w:themeFill="background1"/>
      </w:tcPr>
    </w:tblStylePr>
    <w:tblStylePr w:type="lastRow">
      <w:tblPr/>
      <w:tcPr>
        <w:tcBorders>
          <w:top w:val="single" w:sz="8" w:space="0" w:color="0086CD" w:themeColor="accent2"/>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sz="8" w:space="0" w:color="0086CD" w:themeColor="accent2"/>
          <w:insideH w:val="nil"/>
          <w:insideV w:val="nil"/>
        </w:tcBorders>
        <w:shd w:val="clear" w:color="auto" w:fill="DBE1E6" w:themeFill="background1"/>
      </w:tcPr>
    </w:tblStylePr>
    <w:tblStylePr w:type="lastCol">
      <w:tblPr/>
      <w:tcPr>
        <w:tcBorders>
          <w:top w:val="nil"/>
          <w:left w:val="single" w:sz="8" w:space="0" w:color="0086CD" w:themeColor="accent2"/>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B3E4FF" w:themeFill="accent2" w:themeFillTint="3F"/>
      </w:tcPr>
    </w:tblStylePr>
    <w:tblStylePr w:type="band1Horz">
      <w:tblPr/>
      <w:tcPr>
        <w:tcBorders>
          <w:top w:val="nil"/>
          <w:bottom w:val="nil"/>
          <w:insideH w:val="nil"/>
          <w:insideV w:val="nil"/>
        </w:tcBorders>
        <w:shd w:val="clear" w:color="auto" w:fill="B3E4FF" w:themeFill="accent2"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2-Accent1">
    <w:name w:val="Medium List 2 Accent 1"/>
    <w:basedOn w:val="TableNormal"/>
    <w:uiPriority w:val="66"/>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42647E" w:themeColor="accent1"/>
        <w:left w:val="single" w:sz="8" w:space="0" w:color="42647E" w:themeColor="accent1"/>
        <w:bottom w:val="single" w:sz="8" w:space="0" w:color="42647E" w:themeColor="accent1"/>
        <w:right w:val="single" w:sz="8" w:space="0" w:color="42647E" w:themeColor="accent1"/>
      </w:tblBorders>
    </w:tblPr>
    <w:tblStylePr w:type="firstRow">
      <w:rPr>
        <w:sz w:val="24"/>
        <w:szCs w:val="24"/>
      </w:rPr>
      <w:tblPr/>
      <w:tcPr>
        <w:tcBorders>
          <w:top w:val="nil"/>
          <w:left w:val="nil"/>
          <w:bottom w:val="single" w:sz="24" w:space="0" w:color="42647E" w:themeColor="accent1"/>
          <w:right w:val="nil"/>
          <w:insideH w:val="nil"/>
          <w:insideV w:val="nil"/>
        </w:tcBorders>
        <w:shd w:val="clear" w:color="auto" w:fill="DBE1E6" w:themeFill="background1"/>
      </w:tcPr>
    </w:tblStylePr>
    <w:tblStylePr w:type="lastRow">
      <w:tblPr/>
      <w:tcPr>
        <w:tcBorders>
          <w:top w:val="single" w:sz="8" w:space="0" w:color="42647E" w:themeColor="accent1"/>
          <w:left w:val="nil"/>
          <w:bottom w:val="nil"/>
          <w:right w:val="nil"/>
          <w:insideH w:val="nil"/>
          <w:insideV w:val="nil"/>
        </w:tcBorders>
        <w:shd w:val="clear" w:color="auto" w:fill="DBE1E6" w:themeFill="background1"/>
      </w:tcPr>
    </w:tblStylePr>
    <w:tblStylePr w:type="firstCol">
      <w:tblPr/>
      <w:tcPr>
        <w:tcBorders>
          <w:top w:val="nil"/>
          <w:left w:val="nil"/>
          <w:bottom w:val="nil"/>
          <w:right w:val="single" w:sz="8" w:space="0" w:color="42647E" w:themeColor="accent1"/>
          <w:insideH w:val="nil"/>
          <w:insideV w:val="nil"/>
        </w:tcBorders>
        <w:shd w:val="clear" w:color="auto" w:fill="DBE1E6" w:themeFill="background1"/>
      </w:tcPr>
    </w:tblStylePr>
    <w:tblStylePr w:type="lastCol">
      <w:tblPr/>
      <w:tcPr>
        <w:tcBorders>
          <w:top w:val="nil"/>
          <w:left w:val="single" w:sz="8" w:space="0" w:color="42647E" w:themeColor="accent1"/>
          <w:bottom w:val="nil"/>
          <w:right w:val="nil"/>
          <w:insideH w:val="nil"/>
          <w:insideV w:val="nil"/>
        </w:tcBorders>
        <w:shd w:val="clear" w:color="auto" w:fill="DBE1E6" w:themeFill="background1"/>
      </w:tcPr>
    </w:tblStylePr>
    <w:tblStylePr w:type="band1Vert">
      <w:tblPr/>
      <w:tcPr>
        <w:tcBorders>
          <w:left w:val="nil"/>
          <w:right w:val="nil"/>
          <w:insideH w:val="nil"/>
          <w:insideV w:val="nil"/>
        </w:tcBorders>
        <w:shd w:val="clear" w:color="auto" w:fill="CBD9E4" w:themeFill="accent1" w:themeFillTint="3F"/>
      </w:tcPr>
    </w:tblStylePr>
    <w:tblStylePr w:type="band1Horz">
      <w:tblPr/>
      <w:tcPr>
        <w:tcBorders>
          <w:top w:val="nil"/>
          <w:bottom w:val="nil"/>
          <w:insideH w:val="nil"/>
          <w:insideV w:val="nil"/>
        </w:tcBorders>
        <w:shd w:val="clear" w:color="auto" w:fill="CBD9E4" w:themeFill="accent1" w:themeFillTint="3F"/>
      </w:tcPr>
    </w:tblStylePr>
    <w:tblStylePr w:type="nwCell">
      <w:tblPr/>
      <w:tcPr>
        <w:shd w:val="clear" w:color="auto" w:fill="DBE1E6" w:themeFill="background1"/>
      </w:tcPr>
    </w:tblStylePr>
    <w:tblStylePr w:type="swCell">
      <w:tblPr/>
      <w:tcPr>
        <w:tcBorders>
          <w:top w:val="nil"/>
        </w:tcBorders>
      </w:tcPr>
    </w:tblStylePr>
  </w:style>
  <w:style w:type="table" w:styleId="MediumList1-Accent6">
    <w:name w:val="Medium List 1 Accent 6"/>
    <w:basedOn w:val="TableNormal"/>
    <w:uiPriority w:val="65"/>
    <w:rsid w:val="00E07762"/>
    <w:pPr>
      <w:spacing w:line="240" w:lineRule="auto"/>
    </w:pPr>
    <w:rPr>
      <w:color w:val="3C3C3B" w:themeColor="text1"/>
    </w:rPr>
    <w:tblPr>
      <w:tblStyleRowBandSize w:val="1"/>
      <w:tblStyleColBandSize w:val="1"/>
      <w:tblBorders>
        <w:top w:val="single" w:sz="8" w:space="0" w:color="C9D6A5" w:themeColor="accent6"/>
        <w:bottom w:val="single" w:sz="8" w:space="0" w:color="C9D6A5" w:themeColor="accent6"/>
      </w:tblBorders>
    </w:tblPr>
    <w:tblStylePr w:type="firstRow">
      <w:rPr>
        <w:rFonts w:asciiTheme="majorHAnsi" w:eastAsiaTheme="majorEastAsia" w:hAnsiTheme="majorHAnsi" w:cstheme="majorBidi"/>
      </w:rPr>
      <w:tblPr/>
      <w:tcPr>
        <w:tcBorders>
          <w:top w:val="nil"/>
          <w:bottom w:val="single" w:sz="8" w:space="0" w:color="C9D6A5" w:themeColor="accent6"/>
        </w:tcBorders>
      </w:tcPr>
    </w:tblStylePr>
    <w:tblStylePr w:type="lastRow">
      <w:rPr>
        <w:b/>
        <w:bCs/>
        <w:color w:val="E63329" w:themeColor="text2"/>
      </w:rPr>
      <w:tblPr/>
      <w:tcPr>
        <w:tcBorders>
          <w:top w:val="single" w:sz="8" w:space="0" w:color="C9D6A5" w:themeColor="accent6"/>
          <w:bottom w:val="single" w:sz="8" w:space="0" w:color="C9D6A5" w:themeColor="accent6"/>
        </w:tcBorders>
      </w:tcPr>
    </w:tblStylePr>
    <w:tblStylePr w:type="firstCol">
      <w:rPr>
        <w:b/>
        <w:bCs/>
      </w:rPr>
    </w:tblStylePr>
    <w:tblStylePr w:type="lastCol">
      <w:rPr>
        <w:b/>
        <w:bCs/>
      </w:rPr>
      <w:tblPr/>
      <w:tcPr>
        <w:tcBorders>
          <w:top w:val="single" w:sz="8" w:space="0" w:color="C9D6A5" w:themeColor="accent6"/>
          <w:bottom w:val="single" w:sz="8" w:space="0" w:color="C9D6A5" w:themeColor="accent6"/>
        </w:tcBorders>
      </w:tcPr>
    </w:tblStylePr>
    <w:tblStylePr w:type="band1Vert">
      <w:tblPr/>
      <w:tcPr>
        <w:shd w:val="clear" w:color="auto" w:fill="F1F4E8" w:themeFill="accent6" w:themeFillTint="3F"/>
      </w:tcPr>
    </w:tblStylePr>
    <w:tblStylePr w:type="band1Horz">
      <w:tblPr/>
      <w:tcPr>
        <w:shd w:val="clear" w:color="auto" w:fill="F1F4E8" w:themeFill="accent6" w:themeFillTint="3F"/>
      </w:tcPr>
    </w:tblStylePr>
  </w:style>
  <w:style w:type="table" w:styleId="MediumList1-Accent5">
    <w:name w:val="Medium List 1 Accent 5"/>
    <w:basedOn w:val="TableNormal"/>
    <w:uiPriority w:val="65"/>
    <w:rsid w:val="00E07762"/>
    <w:pPr>
      <w:spacing w:line="240" w:lineRule="auto"/>
    </w:pPr>
    <w:rPr>
      <w:color w:val="3C3C3B" w:themeColor="text1"/>
    </w:rPr>
    <w:tblPr>
      <w:tblStyleRowBandSize w:val="1"/>
      <w:tblStyleColBandSize w:val="1"/>
      <w:tblBorders>
        <w:top w:val="single" w:sz="8" w:space="0" w:color="9BCCAD" w:themeColor="accent5"/>
        <w:bottom w:val="single" w:sz="8" w:space="0" w:color="9BCCAD" w:themeColor="accent5"/>
      </w:tblBorders>
    </w:tblPr>
    <w:tblStylePr w:type="firstRow">
      <w:rPr>
        <w:rFonts w:asciiTheme="majorHAnsi" w:eastAsiaTheme="majorEastAsia" w:hAnsiTheme="majorHAnsi" w:cstheme="majorBidi"/>
      </w:rPr>
      <w:tblPr/>
      <w:tcPr>
        <w:tcBorders>
          <w:top w:val="nil"/>
          <w:bottom w:val="single" w:sz="8" w:space="0" w:color="9BCCAD" w:themeColor="accent5"/>
        </w:tcBorders>
      </w:tcPr>
    </w:tblStylePr>
    <w:tblStylePr w:type="lastRow">
      <w:rPr>
        <w:b/>
        <w:bCs/>
        <w:color w:val="E63329" w:themeColor="text2"/>
      </w:rPr>
      <w:tblPr/>
      <w:tcPr>
        <w:tcBorders>
          <w:top w:val="single" w:sz="8" w:space="0" w:color="9BCCAD" w:themeColor="accent5"/>
          <w:bottom w:val="single" w:sz="8" w:space="0" w:color="9BCCAD" w:themeColor="accent5"/>
        </w:tcBorders>
      </w:tcPr>
    </w:tblStylePr>
    <w:tblStylePr w:type="firstCol">
      <w:rPr>
        <w:b/>
        <w:bCs/>
      </w:rPr>
    </w:tblStylePr>
    <w:tblStylePr w:type="lastCol">
      <w:rPr>
        <w:b/>
        <w:bCs/>
      </w:rPr>
      <w:tblPr/>
      <w:tcPr>
        <w:tcBorders>
          <w:top w:val="single" w:sz="8" w:space="0" w:color="9BCCAD" w:themeColor="accent5"/>
          <w:bottom w:val="single" w:sz="8" w:space="0" w:color="9BCCAD" w:themeColor="accent5"/>
        </w:tcBorders>
      </w:tcPr>
    </w:tblStylePr>
    <w:tblStylePr w:type="band1Vert">
      <w:tblPr/>
      <w:tcPr>
        <w:shd w:val="clear" w:color="auto" w:fill="E6F2EA" w:themeFill="accent5" w:themeFillTint="3F"/>
      </w:tcPr>
    </w:tblStylePr>
    <w:tblStylePr w:type="band1Horz">
      <w:tblPr/>
      <w:tcPr>
        <w:shd w:val="clear" w:color="auto" w:fill="E6F2EA" w:themeFill="accent5" w:themeFillTint="3F"/>
      </w:tcPr>
    </w:tblStylePr>
  </w:style>
  <w:style w:type="table" w:styleId="MediumList1-Accent4">
    <w:name w:val="Medium List 1 Accent 4"/>
    <w:basedOn w:val="TableNormal"/>
    <w:uiPriority w:val="65"/>
    <w:rsid w:val="00E07762"/>
    <w:pPr>
      <w:spacing w:line="240" w:lineRule="auto"/>
    </w:pPr>
    <w:rPr>
      <w:color w:val="3C3C3B" w:themeColor="text1"/>
    </w:rPr>
    <w:tblPr>
      <w:tblStyleRowBandSize w:val="1"/>
      <w:tblStyleColBandSize w:val="1"/>
      <w:tblBorders>
        <w:top w:val="single" w:sz="8" w:space="0" w:color="2AB4A8" w:themeColor="accent4"/>
        <w:bottom w:val="single" w:sz="8" w:space="0" w:color="2AB4A8" w:themeColor="accent4"/>
      </w:tblBorders>
    </w:tblPr>
    <w:tblStylePr w:type="firstRow">
      <w:rPr>
        <w:rFonts w:asciiTheme="majorHAnsi" w:eastAsiaTheme="majorEastAsia" w:hAnsiTheme="majorHAnsi" w:cstheme="majorBidi"/>
      </w:rPr>
      <w:tblPr/>
      <w:tcPr>
        <w:tcBorders>
          <w:top w:val="nil"/>
          <w:bottom w:val="single" w:sz="8" w:space="0" w:color="2AB4A8" w:themeColor="accent4"/>
        </w:tcBorders>
      </w:tcPr>
    </w:tblStylePr>
    <w:tblStylePr w:type="lastRow">
      <w:rPr>
        <w:b/>
        <w:bCs/>
        <w:color w:val="E63329" w:themeColor="text2"/>
      </w:rPr>
      <w:tblPr/>
      <w:tcPr>
        <w:tcBorders>
          <w:top w:val="single" w:sz="8" w:space="0" w:color="2AB4A8" w:themeColor="accent4"/>
          <w:bottom w:val="single" w:sz="8" w:space="0" w:color="2AB4A8" w:themeColor="accent4"/>
        </w:tcBorders>
      </w:tcPr>
    </w:tblStylePr>
    <w:tblStylePr w:type="firstCol">
      <w:rPr>
        <w:b/>
        <w:bCs/>
      </w:rPr>
    </w:tblStylePr>
    <w:tblStylePr w:type="lastCol">
      <w:rPr>
        <w:b/>
        <w:bCs/>
      </w:rPr>
      <w:tblPr/>
      <w:tcPr>
        <w:tcBorders>
          <w:top w:val="single" w:sz="8" w:space="0" w:color="2AB4A8" w:themeColor="accent4"/>
          <w:bottom w:val="single" w:sz="8" w:space="0" w:color="2AB4A8" w:themeColor="accent4"/>
        </w:tcBorders>
      </w:tcPr>
    </w:tblStylePr>
    <w:tblStylePr w:type="band1Vert">
      <w:tblPr/>
      <w:tcPr>
        <w:shd w:val="clear" w:color="auto" w:fill="C5F1ED" w:themeFill="accent4" w:themeFillTint="3F"/>
      </w:tcPr>
    </w:tblStylePr>
    <w:tblStylePr w:type="band1Horz">
      <w:tblPr/>
      <w:tcPr>
        <w:shd w:val="clear" w:color="auto" w:fill="C5F1ED" w:themeFill="accent4" w:themeFillTint="3F"/>
      </w:tcPr>
    </w:tblStylePr>
  </w:style>
  <w:style w:type="table" w:styleId="MediumList1-Accent3">
    <w:name w:val="Medium List 1 Accent 3"/>
    <w:basedOn w:val="TableNormal"/>
    <w:uiPriority w:val="65"/>
    <w:rsid w:val="00E07762"/>
    <w:pPr>
      <w:spacing w:line="240" w:lineRule="auto"/>
    </w:pPr>
    <w:rPr>
      <w:color w:val="3C3C3B" w:themeColor="text1"/>
    </w:rPr>
    <w:tblPr>
      <w:tblStyleRowBandSize w:val="1"/>
      <w:tblStyleColBandSize w:val="1"/>
      <w:tblBorders>
        <w:top w:val="single" w:sz="8" w:space="0" w:color="A4D4E3" w:themeColor="accent3"/>
        <w:bottom w:val="single" w:sz="8" w:space="0" w:color="A4D4E3" w:themeColor="accent3"/>
      </w:tblBorders>
    </w:tblPr>
    <w:tblStylePr w:type="firstRow">
      <w:rPr>
        <w:rFonts w:asciiTheme="majorHAnsi" w:eastAsiaTheme="majorEastAsia" w:hAnsiTheme="majorHAnsi" w:cstheme="majorBidi"/>
      </w:rPr>
      <w:tblPr/>
      <w:tcPr>
        <w:tcBorders>
          <w:top w:val="nil"/>
          <w:bottom w:val="single" w:sz="8" w:space="0" w:color="A4D4E3" w:themeColor="accent3"/>
        </w:tcBorders>
      </w:tcPr>
    </w:tblStylePr>
    <w:tblStylePr w:type="lastRow">
      <w:rPr>
        <w:b/>
        <w:bCs/>
        <w:color w:val="E63329" w:themeColor="text2"/>
      </w:rPr>
      <w:tblPr/>
      <w:tcPr>
        <w:tcBorders>
          <w:top w:val="single" w:sz="8" w:space="0" w:color="A4D4E3" w:themeColor="accent3"/>
          <w:bottom w:val="single" w:sz="8" w:space="0" w:color="A4D4E3" w:themeColor="accent3"/>
        </w:tcBorders>
      </w:tcPr>
    </w:tblStylePr>
    <w:tblStylePr w:type="firstCol">
      <w:rPr>
        <w:b/>
        <w:bCs/>
      </w:rPr>
    </w:tblStylePr>
    <w:tblStylePr w:type="lastCol">
      <w:rPr>
        <w:b/>
        <w:bCs/>
      </w:rPr>
      <w:tblPr/>
      <w:tcPr>
        <w:tcBorders>
          <w:top w:val="single" w:sz="8" w:space="0" w:color="A4D4E3" w:themeColor="accent3"/>
          <w:bottom w:val="single" w:sz="8" w:space="0" w:color="A4D4E3" w:themeColor="accent3"/>
        </w:tcBorders>
      </w:tcPr>
    </w:tblStylePr>
    <w:tblStylePr w:type="band1Vert">
      <w:tblPr/>
      <w:tcPr>
        <w:shd w:val="clear" w:color="auto" w:fill="E8F4F8" w:themeFill="accent3" w:themeFillTint="3F"/>
      </w:tcPr>
    </w:tblStylePr>
    <w:tblStylePr w:type="band1Horz">
      <w:tblPr/>
      <w:tcPr>
        <w:shd w:val="clear" w:color="auto" w:fill="E8F4F8" w:themeFill="accent3" w:themeFillTint="3F"/>
      </w:tcPr>
    </w:tblStylePr>
  </w:style>
  <w:style w:type="table" w:styleId="MediumList1-Accent2">
    <w:name w:val="Medium List 1 Accent 2"/>
    <w:basedOn w:val="TableNormal"/>
    <w:uiPriority w:val="65"/>
    <w:rsid w:val="00E07762"/>
    <w:pPr>
      <w:spacing w:line="240" w:lineRule="auto"/>
    </w:pPr>
    <w:rPr>
      <w:color w:val="3C3C3B" w:themeColor="text1"/>
    </w:rPr>
    <w:tblPr>
      <w:tblStyleRowBandSize w:val="1"/>
      <w:tblStyleColBandSize w:val="1"/>
      <w:tblBorders>
        <w:top w:val="single" w:sz="8" w:space="0" w:color="0086CD" w:themeColor="accent2"/>
        <w:bottom w:val="single" w:sz="8" w:space="0" w:color="0086CD" w:themeColor="accent2"/>
      </w:tblBorders>
    </w:tblPr>
    <w:tblStylePr w:type="firstRow">
      <w:rPr>
        <w:rFonts w:asciiTheme="majorHAnsi" w:eastAsiaTheme="majorEastAsia" w:hAnsiTheme="majorHAnsi" w:cstheme="majorBidi"/>
      </w:rPr>
      <w:tblPr/>
      <w:tcPr>
        <w:tcBorders>
          <w:top w:val="nil"/>
          <w:bottom w:val="single" w:sz="8" w:space="0" w:color="0086CD" w:themeColor="accent2"/>
        </w:tcBorders>
      </w:tcPr>
    </w:tblStylePr>
    <w:tblStylePr w:type="lastRow">
      <w:rPr>
        <w:b/>
        <w:bCs/>
        <w:color w:val="E63329" w:themeColor="text2"/>
      </w:rPr>
      <w:tblPr/>
      <w:tcPr>
        <w:tcBorders>
          <w:top w:val="single" w:sz="8" w:space="0" w:color="0086CD" w:themeColor="accent2"/>
          <w:bottom w:val="single" w:sz="8" w:space="0" w:color="0086CD" w:themeColor="accent2"/>
        </w:tcBorders>
      </w:tcPr>
    </w:tblStylePr>
    <w:tblStylePr w:type="firstCol">
      <w:rPr>
        <w:b/>
        <w:bCs/>
      </w:rPr>
    </w:tblStylePr>
    <w:tblStylePr w:type="lastCol">
      <w:rPr>
        <w:b/>
        <w:bCs/>
      </w:rPr>
      <w:tblPr/>
      <w:tcPr>
        <w:tcBorders>
          <w:top w:val="single" w:sz="8" w:space="0" w:color="0086CD" w:themeColor="accent2"/>
          <w:bottom w:val="single" w:sz="8" w:space="0" w:color="0086CD" w:themeColor="accent2"/>
        </w:tcBorders>
      </w:tcPr>
    </w:tblStylePr>
    <w:tblStylePr w:type="band1Vert">
      <w:tblPr/>
      <w:tcPr>
        <w:shd w:val="clear" w:color="auto" w:fill="B3E4FF" w:themeFill="accent2" w:themeFillTint="3F"/>
      </w:tcPr>
    </w:tblStylePr>
    <w:tblStylePr w:type="band1Horz">
      <w:tblPr/>
      <w:tcPr>
        <w:shd w:val="clear" w:color="auto" w:fill="B3E4FF" w:themeFill="accent2" w:themeFillTint="3F"/>
      </w:tcPr>
    </w:tblStylePr>
  </w:style>
  <w:style w:type="table" w:styleId="MediumShading2-Accent6">
    <w:name w:val="Medium Shading 2 Accent 6"/>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BE1E6" w:themeColor="background1"/>
      </w:rPr>
      <w:tblPr/>
      <w:tcPr>
        <w:tcBorders>
          <w:top w:val="single" w:sz="18" w:space="0" w:color="auto"/>
          <w:left w:val="nil"/>
          <w:bottom w:val="single" w:sz="18" w:space="0" w:color="auto"/>
          <w:right w:val="nil"/>
          <w:insideH w:val="nil"/>
          <w:insideV w:val="nil"/>
        </w:tcBorders>
        <w:shd w:val="clear" w:color="auto" w:fill="C9D6A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sz="18" w:space="0" w:color="auto"/>
          <w:right w:val="nil"/>
          <w:insideH w:val="nil"/>
          <w:insideV w:val="nil"/>
        </w:tcBorders>
        <w:shd w:val="clear" w:color="auto" w:fill="C9D6A5" w:themeFill="accent6"/>
      </w:tcPr>
    </w:tblStylePr>
    <w:tblStylePr w:type="lastCol">
      <w:rPr>
        <w:b/>
        <w:bCs/>
        <w:color w:val="DBE1E6" w:themeColor="background1"/>
      </w:rPr>
      <w:tblPr/>
      <w:tcPr>
        <w:tcBorders>
          <w:left w:val="nil"/>
          <w:right w:val="nil"/>
          <w:insideH w:val="nil"/>
          <w:insideV w:val="nil"/>
        </w:tcBorders>
        <w:shd w:val="clear" w:color="auto" w:fill="C9D6A5" w:themeFill="accent6"/>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BE1E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BE1E6" w:themeColor="background1"/>
      </w:rPr>
      <w:tblPr/>
      <w:tcPr>
        <w:tcBorders>
          <w:top w:val="single" w:sz="18" w:space="0" w:color="auto"/>
          <w:left w:val="nil"/>
          <w:bottom w:val="single" w:sz="18" w:space="0" w:color="auto"/>
          <w:right w:val="nil"/>
          <w:insideH w:val="nil"/>
          <w:insideV w:val="nil"/>
        </w:tcBorders>
        <w:shd w:val="clear" w:color="auto" w:fill="9BCCA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sz="18" w:space="0" w:color="auto"/>
          <w:right w:val="nil"/>
          <w:insideH w:val="nil"/>
          <w:insideV w:val="nil"/>
        </w:tcBorders>
        <w:shd w:val="clear" w:color="auto" w:fill="9BCCAD" w:themeFill="accent5"/>
      </w:tcPr>
    </w:tblStylePr>
    <w:tblStylePr w:type="lastCol">
      <w:rPr>
        <w:b/>
        <w:bCs/>
        <w:color w:val="DBE1E6" w:themeColor="background1"/>
      </w:rPr>
      <w:tblPr/>
      <w:tcPr>
        <w:tcBorders>
          <w:left w:val="nil"/>
          <w:right w:val="nil"/>
          <w:insideH w:val="nil"/>
          <w:insideV w:val="nil"/>
        </w:tcBorders>
        <w:shd w:val="clear" w:color="auto" w:fill="9BCCAD" w:themeFill="accent5"/>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BE1E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BE1E6" w:themeColor="background1"/>
      </w:rPr>
      <w:tblPr/>
      <w:tcPr>
        <w:tcBorders>
          <w:top w:val="single" w:sz="18" w:space="0" w:color="auto"/>
          <w:left w:val="nil"/>
          <w:bottom w:val="single" w:sz="18" w:space="0" w:color="auto"/>
          <w:right w:val="nil"/>
          <w:insideH w:val="nil"/>
          <w:insideV w:val="nil"/>
        </w:tcBorders>
        <w:shd w:val="clear" w:color="auto" w:fill="2AB4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sz="18" w:space="0" w:color="auto"/>
          <w:right w:val="nil"/>
          <w:insideH w:val="nil"/>
          <w:insideV w:val="nil"/>
        </w:tcBorders>
        <w:shd w:val="clear" w:color="auto" w:fill="2AB4A8" w:themeFill="accent4"/>
      </w:tcPr>
    </w:tblStylePr>
    <w:tblStylePr w:type="lastCol">
      <w:rPr>
        <w:b/>
        <w:bCs/>
        <w:color w:val="DBE1E6" w:themeColor="background1"/>
      </w:rPr>
      <w:tblPr/>
      <w:tcPr>
        <w:tcBorders>
          <w:left w:val="nil"/>
          <w:right w:val="nil"/>
          <w:insideH w:val="nil"/>
          <w:insideV w:val="nil"/>
        </w:tcBorders>
        <w:shd w:val="clear" w:color="auto" w:fill="2AB4A8" w:themeFill="accent4"/>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BE1E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BE1E6" w:themeColor="background1"/>
      </w:rPr>
      <w:tblPr/>
      <w:tcPr>
        <w:tcBorders>
          <w:top w:val="single" w:sz="18" w:space="0" w:color="auto"/>
          <w:left w:val="nil"/>
          <w:bottom w:val="single" w:sz="18" w:space="0" w:color="auto"/>
          <w:right w:val="nil"/>
          <w:insideH w:val="nil"/>
          <w:insideV w:val="nil"/>
        </w:tcBorders>
        <w:shd w:val="clear" w:color="auto" w:fill="A4D4E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sz="18" w:space="0" w:color="auto"/>
          <w:right w:val="nil"/>
          <w:insideH w:val="nil"/>
          <w:insideV w:val="nil"/>
        </w:tcBorders>
        <w:shd w:val="clear" w:color="auto" w:fill="A4D4E3" w:themeFill="accent3"/>
      </w:tcPr>
    </w:tblStylePr>
    <w:tblStylePr w:type="lastCol">
      <w:rPr>
        <w:b/>
        <w:bCs/>
        <w:color w:val="DBE1E6" w:themeColor="background1"/>
      </w:rPr>
      <w:tblPr/>
      <w:tcPr>
        <w:tcBorders>
          <w:left w:val="nil"/>
          <w:right w:val="nil"/>
          <w:insideH w:val="nil"/>
          <w:insideV w:val="nil"/>
        </w:tcBorders>
        <w:shd w:val="clear" w:color="auto" w:fill="A4D4E3" w:themeFill="accent3"/>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BE1E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BE1E6" w:themeColor="background1"/>
      </w:rPr>
      <w:tblPr/>
      <w:tcPr>
        <w:tcBorders>
          <w:top w:val="single" w:sz="18" w:space="0" w:color="auto"/>
          <w:left w:val="nil"/>
          <w:bottom w:val="single" w:sz="18" w:space="0" w:color="auto"/>
          <w:right w:val="nil"/>
          <w:insideH w:val="nil"/>
          <w:insideV w:val="nil"/>
        </w:tcBorders>
        <w:shd w:val="clear" w:color="auto" w:fill="0086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BE1E6" w:themeFill="background1"/>
      </w:tcPr>
    </w:tblStylePr>
    <w:tblStylePr w:type="firstCol">
      <w:rPr>
        <w:b/>
        <w:bCs/>
        <w:color w:val="DBE1E6" w:themeColor="background1"/>
      </w:rPr>
      <w:tblPr/>
      <w:tcPr>
        <w:tcBorders>
          <w:top w:val="nil"/>
          <w:left w:val="nil"/>
          <w:bottom w:val="single" w:sz="18" w:space="0" w:color="auto"/>
          <w:right w:val="nil"/>
          <w:insideH w:val="nil"/>
          <w:insideV w:val="nil"/>
        </w:tcBorders>
        <w:shd w:val="clear" w:color="auto" w:fill="0086CD" w:themeFill="accent2"/>
      </w:tcPr>
    </w:tblStylePr>
    <w:tblStylePr w:type="lastCol">
      <w:rPr>
        <w:b/>
        <w:bCs/>
        <w:color w:val="DBE1E6" w:themeColor="background1"/>
      </w:rPr>
      <w:tblPr/>
      <w:tcPr>
        <w:tcBorders>
          <w:left w:val="nil"/>
          <w:right w:val="nil"/>
          <w:insideH w:val="nil"/>
          <w:insideV w:val="nil"/>
        </w:tcBorders>
        <w:shd w:val="clear" w:color="auto" w:fill="0086CD" w:themeFill="accent2"/>
      </w:tcPr>
    </w:tblStylePr>
    <w:tblStylePr w:type="band1Vert">
      <w:tblPr/>
      <w:tcPr>
        <w:tcBorders>
          <w:left w:val="nil"/>
          <w:right w:val="nil"/>
          <w:insideH w:val="nil"/>
          <w:insideV w:val="nil"/>
        </w:tcBorders>
        <w:shd w:val="clear" w:color="auto" w:fill="B2BFC9" w:themeFill="background1" w:themeFillShade="D8"/>
      </w:tcPr>
    </w:tblStylePr>
    <w:tblStylePr w:type="band1Horz">
      <w:tblPr/>
      <w:tcPr>
        <w:shd w:val="clear" w:color="auto" w:fill="B2BFC9"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BE1E6"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E07762"/>
    <w:pPr>
      <w:spacing w:line="240" w:lineRule="auto"/>
    </w:pPr>
    <w:tblPr>
      <w:tblStyleRowBandSize w:val="1"/>
      <w:tblStyleColBandSize w:val="1"/>
      <w:tblBorders>
        <w:top w:val="single" w:sz="8" w:space="0" w:color="D6E0BB" w:themeColor="accent6" w:themeTint="BF"/>
        <w:left w:val="single" w:sz="8" w:space="0" w:color="D6E0BB" w:themeColor="accent6" w:themeTint="BF"/>
        <w:bottom w:val="single" w:sz="8" w:space="0" w:color="D6E0BB" w:themeColor="accent6" w:themeTint="BF"/>
        <w:right w:val="single" w:sz="8" w:space="0" w:color="D6E0BB" w:themeColor="accent6" w:themeTint="BF"/>
        <w:insideH w:val="single" w:sz="8" w:space="0" w:color="D6E0BB" w:themeColor="accent6" w:themeTint="BF"/>
      </w:tblBorders>
    </w:tblPr>
    <w:tblStylePr w:type="firstRow">
      <w:pPr>
        <w:spacing w:before="0" w:after="0" w:line="240" w:lineRule="auto"/>
      </w:pPr>
      <w:rPr>
        <w:b/>
        <w:bCs/>
        <w:color w:val="DBE1E6" w:themeColor="background1"/>
      </w:rPr>
      <w:tblPr/>
      <w:tcPr>
        <w:tcBorders>
          <w:top w:val="single" w:sz="8" w:space="0" w:color="D6E0BB" w:themeColor="accent6" w:themeTint="BF"/>
          <w:left w:val="single" w:sz="8" w:space="0" w:color="D6E0BB" w:themeColor="accent6" w:themeTint="BF"/>
          <w:bottom w:val="single" w:sz="8" w:space="0" w:color="D6E0BB" w:themeColor="accent6" w:themeTint="BF"/>
          <w:right w:val="single" w:sz="8" w:space="0" w:color="D6E0BB" w:themeColor="accent6" w:themeTint="BF"/>
          <w:insideH w:val="nil"/>
          <w:insideV w:val="nil"/>
        </w:tcBorders>
        <w:shd w:val="clear" w:color="auto" w:fill="C9D6A5" w:themeFill="accent6"/>
      </w:tcPr>
    </w:tblStylePr>
    <w:tblStylePr w:type="lastRow">
      <w:pPr>
        <w:spacing w:before="0" w:after="0" w:line="240" w:lineRule="auto"/>
      </w:pPr>
      <w:rPr>
        <w:b/>
        <w:bCs/>
      </w:rPr>
      <w:tblPr/>
      <w:tcPr>
        <w:tcBorders>
          <w:top w:val="double" w:sz="6" w:space="0" w:color="D6E0BB" w:themeColor="accent6" w:themeTint="BF"/>
          <w:left w:val="single" w:sz="8" w:space="0" w:color="D6E0BB" w:themeColor="accent6" w:themeTint="BF"/>
          <w:bottom w:val="single" w:sz="8" w:space="0" w:color="D6E0BB" w:themeColor="accent6" w:themeTint="BF"/>
          <w:right w:val="single" w:sz="8" w:space="0" w:color="D6E0B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4E8" w:themeFill="accent6" w:themeFillTint="3F"/>
      </w:tcPr>
    </w:tblStylePr>
    <w:tblStylePr w:type="band1Horz">
      <w:tblPr/>
      <w:tcPr>
        <w:tcBorders>
          <w:insideH w:val="nil"/>
          <w:insideV w:val="nil"/>
        </w:tcBorders>
        <w:shd w:val="clear" w:color="auto" w:fill="F1F4E8"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7762"/>
    <w:pPr>
      <w:spacing w:line="240" w:lineRule="auto"/>
    </w:pPr>
    <w:tblPr>
      <w:tblStyleRowBandSize w:val="1"/>
      <w:tblStyleColBandSize w:val="1"/>
      <w:tblBorders>
        <w:top w:val="single" w:sz="8" w:space="0" w:color="B3D8C1" w:themeColor="accent5" w:themeTint="BF"/>
        <w:left w:val="single" w:sz="8" w:space="0" w:color="B3D8C1" w:themeColor="accent5" w:themeTint="BF"/>
        <w:bottom w:val="single" w:sz="8" w:space="0" w:color="B3D8C1" w:themeColor="accent5" w:themeTint="BF"/>
        <w:right w:val="single" w:sz="8" w:space="0" w:color="B3D8C1" w:themeColor="accent5" w:themeTint="BF"/>
        <w:insideH w:val="single" w:sz="8" w:space="0" w:color="B3D8C1" w:themeColor="accent5" w:themeTint="BF"/>
      </w:tblBorders>
    </w:tblPr>
    <w:tblStylePr w:type="firstRow">
      <w:pPr>
        <w:spacing w:before="0" w:after="0" w:line="240" w:lineRule="auto"/>
      </w:pPr>
      <w:rPr>
        <w:b/>
        <w:bCs/>
        <w:color w:val="DBE1E6" w:themeColor="background1"/>
      </w:rPr>
      <w:tblPr/>
      <w:tcPr>
        <w:tcBorders>
          <w:top w:val="single" w:sz="8" w:space="0" w:color="B3D8C1" w:themeColor="accent5" w:themeTint="BF"/>
          <w:left w:val="single" w:sz="8" w:space="0" w:color="B3D8C1" w:themeColor="accent5" w:themeTint="BF"/>
          <w:bottom w:val="single" w:sz="8" w:space="0" w:color="B3D8C1" w:themeColor="accent5" w:themeTint="BF"/>
          <w:right w:val="single" w:sz="8" w:space="0" w:color="B3D8C1" w:themeColor="accent5" w:themeTint="BF"/>
          <w:insideH w:val="nil"/>
          <w:insideV w:val="nil"/>
        </w:tcBorders>
        <w:shd w:val="clear" w:color="auto" w:fill="9BCCAD" w:themeFill="accent5"/>
      </w:tcPr>
    </w:tblStylePr>
    <w:tblStylePr w:type="lastRow">
      <w:pPr>
        <w:spacing w:before="0" w:after="0" w:line="240" w:lineRule="auto"/>
      </w:pPr>
      <w:rPr>
        <w:b/>
        <w:bCs/>
      </w:rPr>
      <w:tblPr/>
      <w:tcPr>
        <w:tcBorders>
          <w:top w:val="double" w:sz="6" w:space="0" w:color="B3D8C1" w:themeColor="accent5" w:themeTint="BF"/>
          <w:left w:val="single" w:sz="8" w:space="0" w:color="B3D8C1" w:themeColor="accent5" w:themeTint="BF"/>
          <w:bottom w:val="single" w:sz="8" w:space="0" w:color="B3D8C1" w:themeColor="accent5" w:themeTint="BF"/>
          <w:right w:val="single" w:sz="8" w:space="0" w:color="B3D8C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F2EA" w:themeFill="accent5" w:themeFillTint="3F"/>
      </w:tcPr>
    </w:tblStylePr>
    <w:tblStylePr w:type="band1Horz">
      <w:tblPr/>
      <w:tcPr>
        <w:tcBorders>
          <w:insideH w:val="nil"/>
          <w:insideV w:val="nil"/>
        </w:tcBorders>
        <w:shd w:val="clear" w:color="auto" w:fill="E6F2EA"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7762"/>
    <w:pPr>
      <w:spacing w:line="240" w:lineRule="auto"/>
    </w:pPr>
    <w:tblPr>
      <w:tblStyleRowBandSize w:val="1"/>
      <w:tblStyleColBandSize w:val="1"/>
      <w:tblBorders>
        <w:top w:val="single" w:sz="8" w:space="0" w:color="4FD6CA" w:themeColor="accent4" w:themeTint="BF"/>
        <w:left w:val="single" w:sz="8" w:space="0" w:color="4FD6CA" w:themeColor="accent4" w:themeTint="BF"/>
        <w:bottom w:val="single" w:sz="8" w:space="0" w:color="4FD6CA" w:themeColor="accent4" w:themeTint="BF"/>
        <w:right w:val="single" w:sz="8" w:space="0" w:color="4FD6CA" w:themeColor="accent4" w:themeTint="BF"/>
        <w:insideH w:val="single" w:sz="8" w:space="0" w:color="4FD6CA" w:themeColor="accent4" w:themeTint="BF"/>
      </w:tblBorders>
    </w:tblPr>
    <w:tblStylePr w:type="firstRow">
      <w:pPr>
        <w:spacing w:before="0" w:after="0" w:line="240" w:lineRule="auto"/>
      </w:pPr>
      <w:rPr>
        <w:b/>
        <w:bCs/>
        <w:color w:val="DBE1E6" w:themeColor="background1"/>
      </w:rPr>
      <w:tblPr/>
      <w:tcPr>
        <w:tcBorders>
          <w:top w:val="single" w:sz="8" w:space="0" w:color="4FD6CA" w:themeColor="accent4" w:themeTint="BF"/>
          <w:left w:val="single" w:sz="8" w:space="0" w:color="4FD6CA" w:themeColor="accent4" w:themeTint="BF"/>
          <w:bottom w:val="single" w:sz="8" w:space="0" w:color="4FD6CA" w:themeColor="accent4" w:themeTint="BF"/>
          <w:right w:val="single" w:sz="8" w:space="0" w:color="4FD6CA" w:themeColor="accent4" w:themeTint="BF"/>
          <w:insideH w:val="nil"/>
          <w:insideV w:val="nil"/>
        </w:tcBorders>
        <w:shd w:val="clear" w:color="auto" w:fill="2AB4A8" w:themeFill="accent4"/>
      </w:tcPr>
    </w:tblStylePr>
    <w:tblStylePr w:type="lastRow">
      <w:pPr>
        <w:spacing w:before="0" w:after="0" w:line="240" w:lineRule="auto"/>
      </w:pPr>
      <w:rPr>
        <w:b/>
        <w:bCs/>
      </w:rPr>
      <w:tblPr/>
      <w:tcPr>
        <w:tcBorders>
          <w:top w:val="double" w:sz="6" w:space="0" w:color="4FD6CA" w:themeColor="accent4" w:themeTint="BF"/>
          <w:left w:val="single" w:sz="8" w:space="0" w:color="4FD6CA" w:themeColor="accent4" w:themeTint="BF"/>
          <w:bottom w:val="single" w:sz="8" w:space="0" w:color="4FD6CA" w:themeColor="accent4" w:themeTint="BF"/>
          <w:right w:val="single" w:sz="8" w:space="0" w:color="4FD6CA" w:themeColor="accent4" w:themeTint="BF"/>
          <w:insideH w:val="nil"/>
          <w:insideV w:val="nil"/>
        </w:tcBorders>
      </w:tcPr>
    </w:tblStylePr>
    <w:tblStylePr w:type="firstCol">
      <w:rPr>
        <w:b/>
        <w:bCs/>
      </w:rPr>
    </w:tblStylePr>
    <w:tblStylePr w:type="lastCol">
      <w:rPr>
        <w:b/>
        <w:bCs/>
      </w:rPr>
    </w:tblStylePr>
    <w:tblStylePr w:type="band1Vert">
      <w:tblPr/>
      <w:tcPr>
        <w:shd w:val="clear" w:color="auto" w:fill="C5F1ED" w:themeFill="accent4" w:themeFillTint="3F"/>
      </w:tcPr>
    </w:tblStylePr>
    <w:tblStylePr w:type="band1Horz">
      <w:tblPr/>
      <w:tcPr>
        <w:tcBorders>
          <w:insideH w:val="nil"/>
          <w:insideV w:val="nil"/>
        </w:tcBorders>
        <w:shd w:val="clear" w:color="auto" w:fill="C5F1ED"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7762"/>
    <w:pPr>
      <w:spacing w:line="240" w:lineRule="auto"/>
    </w:pPr>
    <w:tblPr>
      <w:tblStyleRowBandSize w:val="1"/>
      <w:tblStyleColBandSize w:val="1"/>
      <w:tblBorders>
        <w:top w:val="single" w:sz="8" w:space="0" w:color="BADEEA" w:themeColor="accent3" w:themeTint="BF"/>
        <w:left w:val="single" w:sz="8" w:space="0" w:color="BADEEA" w:themeColor="accent3" w:themeTint="BF"/>
        <w:bottom w:val="single" w:sz="8" w:space="0" w:color="BADEEA" w:themeColor="accent3" w:themeTint="BF"/>
        <w:right w:val="single" w:sz="8" w:space="0" w:color="BADEEA" w:themeColor="accent3" w:themeTint="BF"/>
        <w:insideH w:val="single" w:sz="8" w:space="0" w:color="BADEEA" w:themeColor="accent3" w:themeTint="BF"/>
      </w:tblBorders>
    </w:tblPr>
    <w:tblStylePr w:type="firstRow">
      <w:pPr>
        <w:spacing w:before="0" w:after="0" w:line="240" w:lineRule="auto"/>
      </w:pPr>
      <w:rPr>
        <w:b/>
        <w:bCs/>
        <w:color w:val="DBE1E6" w:themeColor="background1"/>
      </w:rPr>
      <w:tblPr/>
      <w:tcPr>
        <w:tcBorders>
          <w:top w:val="single" w:sz="8" w:space="0" w:color="BADEEA" w:themeColor="accent3" w:themeTint="BF"/>
          <w:left w:val="single" w:sz="8" w:space="0" w:color="BADEEA" w:themeColor="accent3" w:themeTint="BF"/>
          <w:bottom w:val="single" w:sz="8" w:space="0" w:color="BADEEA" w:themeColor="accent3" w:themeTint="BF"/>
          <w:right w:val="single" w:sz="8" w:space="0" w:color="BADEEA" w:themeColor="accent3" w:themeTint="BF"/>
          <w:insideH w:val="nil"/>
          <w:insideV w:val="nil"/>
        </w:tcBorders>
        <w:shd w:val="clear" w:color="auto" w:fill="A4D4E3" w:themeFill="accent3"/>
      </w:tcPr>
    </w:tblStylePr>
    <w:tblStylePr w:type="lastRow">
      <w:pPr>
        <w:spacing w:before="0" w:after="0" w:line="240" w:lineRule="auto"/>
      </w:pPr>
      <w:rPr>
        <w:b/>
        <w:bCs/>
      </w:rPr>
      <w:tblPr/>
      <w:tcPr>
        <w:tcBorders>
          <w:top w:val="double" w:sz="6" w:space="0" w:color="BADEEA" w:themeColor="accent3" w:themeTint="BF"/>
          <w:left w:val="single" w:sz="8" w:space="0" w:color="BADEEA" w:themeColor="accent3" w:themeTint="BF"/>
          <w:bottom w:val="single" w:sz="8" w:space="0" w:color="BADEEA" w:themeColor="accent3" w:themeTint="BF"/>
          <w:right w:val="single" w:sz="8" w:space="0" w:color="BADEE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F4F8" w:themeFill="accent3" w:themeFillTint="3F"/>
      </w:tcPr>
    </w:tblStylePr>
    <w:tblStylePr w:type="band1Horz">
      <w:tblPr/>
      <w:tcPr>
        <w:tcBorders>
          <w:insideH w:val="nil"/>
          <w:insideV w:val="nil"/>
        </w:tcBorders>
        <w:shd w:val="clear" w:color="auto" w:fill="E8F4F8"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7762"/>
    <w:pPr>
      <w:spacing w:line="240" w:lineRule="auto"/>
    </w:pPr>
    <w:tblPr>
      <w:tblStyleRowBandSize w:val="1"/>
      <w:tblStyleColBandSize w:val="1"/>
      <w:tblBorders>
        <w:top w:val="single" w:sz="8" w:space="0" w:color="1AAFFF" w:themeColor="accent2" w:themeTint="BF"/>
        <w:left w:val="single" w:sz="8" w:space="0" w:color="1AAFFF" w:themeColor="accent2" w:themeTint="BF"/>
        <w:bottom w:val="single" w:sz="8" w:space="0" w:color="1AAFFF" w:themeColor="accent2" w:themeTint="BF"/>
        <w:right w:val="single" w:sz="8" w:space="0" w:color="1AAFFF" w:themeColor="accent2" w:themeTint="BF"/>
        <w:insideH w:val="single" w:sz="8" w:space="0" w:color="1AAFFF" w:themeColor="accent2" w:themeTint="BF"/>
      </w:tblBorders>
    </w:tblPr>
    <w:tblStylePr w:type="firstRow">
      <w:pPr>
        <w:spacing w:before="0" w:after="0" w:line="240" w:lineRule="auto"/>
      </w:pPr>
      <w:rPr>
        <w:b/>
        <w:bCs/>
        <w:color w:val="DBE1E6" w:themeColor="background1"/>
      </w:rPr>
      <w:tblPr/>
      <w:tcPr>
        <w:tcBorders>
          <w:top w:val="single" w:sz="8" w:space="0" w:color="1AAFFF" w:themeColor="accent2" w:themeTint="BF"/>
          <w:left w:val="single" w:sz="8" w:space="0" w:color="1AAFFF" w:themeColor="accent2" w:themeTint="BF"/>
          <w:bottom w:val="single" w:sz="8" w:space="0" w:color="1AAFFF" w:themeColor="accent2" w:themeTint="BF"/>
          <w:right w:val="single" w:sz="8" w:space="0" w:color="1AAFFF" w:themeColor="accent2" w:themeTint="BF"/>
          <w:insideH w:val="nil"/>
          <w:insideV w:val="nil"/>
        </w:tcBorders>
        <w:shd w:val="clear" w:color="auto" w:fill="0086CD" w:themeFill="accent2"/>
      </w:tcPr>
    </w:tblStylePr>
    <w:tblStylePr w:type="lastRow">
      <w:pPr>
        <w:spacing w:before="0" w:after="0" w:line="240" w:lineRule="auto"/>
      </w:pPr>
      <w:rPr>
        <w:b/>
        <w:bCs/>
      </w:rPr>
      <w:tblPr/>
      <w:tcPr>
        <w:tcBorders>
          <w:top w:val="double" w:sz="6" w:space="0" w:color="1AAFFF" w:themeColor="accent2" w:themeTint="BF"/>
          <w:left w:val="single" w:sz="8" w:space="0" w:color="1AAFFF" w:themeColor="accent2" w:themeTint="BF"/>
          <w:bottom w:val="single" w:sz="8" w:space="0" w:color="1AAFFF" w:themeColor="accent2" w:themeTint="BF"/>
          <w:right w:val="single" w:sz="8" w:space="0" w:color="1AAF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E4FF" w:themeFill="accent2" w:themeFillTint="3F"/>
      </w:tcPr>
    </w:tblStylePr>
    <w:tblStylePr w:type="band1Horz">
      <w:tblPr/>
      <w:tcPr>
        <w:tcBorders>
          <w:insideH w:val="nil"/>
          <w:insideV w:val="nil"/>
        </w:tcBorders>
        <w:shd w:val="clear" w:color="auto" w:fill="B3E4FF" w:themeFill="accent2"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E07762"/>
    <w:pPr>
      <w:spacing w:line="240" w:lineRule="auto"/>
    </w:pPr>
    <w:tblPr>
      <w:tblStyleRowBandSize w:val="1"/>
      <w:tblStyleColBandSize w:val="1"/>
      <w:tbl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6" w:space="0" w:color="DBE1E6" w:themeColor="background1"/>
        <w:insideV w:val="single" w:sz="6" w:space="0" w:color="DBE1E6" w:themeColor="background1"/>
      </w:tblBorders>
    </w:tblPr>
    <w:tcPr>
      <w:shd w:val="clear" w:color="auto" w:fill="F1F4E8" w:themeFill="accent6" w:themeFillTint="3F"/>
    </w:tcPr>
    <w:tblStylePr w:type="firstRow">
      <w:rPr>
        <w:b/>
        <w:bCs/>
        <w:i w:val="0"/>
        <w:iCs w:val="0"/>
        <w:color w:val="DBE1E6" w:themeColor="background1"/>
      </w:rPr>
      <w:tblPr/>
      <w:tcPr>
        <w:tcBorders>
          <w:top w:val="single" w:sz="8" w:space="0" w:color="DBE1E6" w:themeColor="background1"/>
          <w:left w:val="single" w:sz="8" w:space="0" w:color="DBE1E6" w:themeColor="background1"/>
          <w:bottom w:val="single" w:sz="24" w:space="0" w:color="DBE1E6" w:themeColor="background1"/>
          <w:right w:val="single" w:sz="8" w:space="0" w:color="DBE1E6" w:themeColor="background1"/>
          <w:insideH w:val="nil"/>
          <w:insideV w:val="single" w:sz="8" w:space="0" w:color="DBE1E6" w:themeColor="background1"/>
        </w:tcBorders>
        <w:shd w:val="clear" w:color="auto" w:fill="C9D6A5" w:themeFill="accent6"/>
      </w:tcPr>
    </w:tblStylePr>
    <w:tblStylePr w:type="lastRow">
      <w:rPr>
        <w:b/>
        <w:bCs/>
        <w:i w:val="0"/>
        <w:iCs w:val="0"/>
        <w:color w:val="DBE1E6" w:themeColor="background1"/>
      </w:rPr>
      <w:tblPr/>
      <w:tcPr>
        <w:tcBorders>
          <w:top w:val="single" w:sz="24" w:space="0" w:color="DBE1E6" w:themeColor="background1"/>
          <w:left w:val="single" w:sz="8" w:space="0" w:color="DBE1E6" w:themeColor="background1"/>
          <w:bottom w:val="single" w:sz="8" w:space="0" w:color="DBE1E6" w:themeColor="background1"/>
          <w:right w:val="single" w:sz="8" w:space="0" w:color="DBE1E6" w:themeColor="background1"/>
          <w:insideH w:val="nil"/>
          <w:insideV w:val="single" w:sz="8" w:space="0" w:color="DBE1E6" w:themeColor="background1"/>
        </w:tcBorders>
        <w:shd w:val="clear" w:color="auto" w:fill="C9D6A5" w:themeFill="accent6"/>
      </w:tcPr>
    </w:tblStylePr>
    <w:tblStylePr w:type="firstCol">
      <w:rPr>
        <w:b/>
        <w:bCs/>
        <w:i w:val="0"/>
        <w:iCs w:val="0"/>
        <w:color w:val="DBE1E6" w:themeColor="background1"/>
      </w:rPr>
      <w:tblPr/>
      <w:tcPr>
        <w:tcBorders>
          <w:left w:val="single" w:sz="8" w:space="0" w:color="DBE1E6" w:themeColor="background1"/>
          <w:right w:val="single" w:sz="24" w:space="0" w:color="DBE1E6" w:themeColor="background1"/>
          <w:insideH w:val="nil"/>
          <w:insideV w:val="nil"/>
        </w:tcBorders>
        <w:shd w:val="clear" w:color="auto" w:fill="C9D6A5" w:themeFill="accent6"/>
      </w:tcPr>
    </w:tblStylePr>
    <w:tblStylePr w:type="lastCol">
      <w:rPr>
        <w:b/>
        <w:bCs/>
        <w:i w:val="0"/>
        <w:iCs w:val="0"/>
        <w:color w:val="DBE1E6" w:themeColor="background1"/>
      </w:rPr>
      <w:tblPr/>
      <w:tcPr>
        <w:tcBorders>
          <w:top w:val="nil"/>
          <w:left w:val="single" w:sz="24" w:space="0" w:color="DBE1E6" w:themeColor="background1"/>
          <w:bottom w:val="nil"/>
          <w:right w:val="nil"/>
          <w:insideH w:val="nil"/>
          <w:insideV w:val="nil"/>
        </w:tcBorders>
        <w:shd w:val="clear" w:color="auto" w:fill="C9D6A5" w:themeFill="accent6"/>
      </w:tcPr>
    </w:tblStylePr>
    <w:tblStylePr w:type="band1Vert">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nil"/>
          <w:insideV w:val="nil"/>
        </w:tcBorders>
        <w:shd w:val="clear" w:color="auto" w:fill="E4EAD2" w:themeFill="accent6" w:themeFillTint="7F"/>
      </w:tcPr>
    </w:tblStylePr>
    <w:tblStylePr w:type="band1Horz">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8" w:space="0" w:color="DBE1E6" w:themeColor="background1"/>
          <w:insideV w:val="single" w:sz="8" w:space="0" w:color="DBE1E6" w:themeColor="background1"/>
        </w:tcBorders>
        <w:shd w:val="clear" w:color="auto" w:fill="E4EAD2" w:themeFill="accent6" w:themeFillTint="7F"/>
      </w:tcPr>
    </w:tblStylePr>
  </w:style>
  <w:style w:type="table" w:styleId="MediumGrid3-Accent5">
    <w:name w:val="Medium Grid 3 Accent 5"/>
    <w:basedOn w:val="TableNormal"/>
    <w:uiPriority w:val="69"/>
    <w:rsid w:val="00E07762"/>
    <w:pPr>
      <w:spacing w:line="240" w:lineRule="auto"/>
    </w:pPr>
    <w:tblPr>
      <w:tblStyleRowBandSize w:val="1"/>
      <w:tblStyleColBandSize w:val="1"/>
      <w:tbl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6" w:space="0" w:color="DBE1E6" w:themeColor="background1"/>
        <w:insideV w:val="single" w:sz="6" w:space="0" w:color="DBE1E6" w:themeColor="background1"/>
      </w:tblBorders>
    </w:tblPr>
    <w:tcPr>
      <w:shd w:val="clear" w:color="auto" w:fill="E6F2EA" w:themeFill="accent5" w:themeFillTint="3F"/>
    </w:tcPr>
    <w:tblStylePr w:type="firstRow">
      <w:rPr>
        <w:b/>
        <w:bCs/>
        <w:i w:val="0"/>
        <w:iCs w:val="0"/>
        <w:color w:val="DBE1E6" w:themeColor="background1"/>
      </w:rPr>
      <w:tblPr/>
      <w:tcPr>
        <w:tcBorders>
          <w:top w:val="single" w:sz="8" w:space="0" w:color="DBE1E6" w:themeColor="background1"/>
          <w:left w:val="single" w:sz="8" w:space="0" w:color="DBE1E6" w:themeColor="background1"/>
          <w:bottom w:val="single" w:sz="24" w:space="0" w:color="DBE1E6" w:themeColor="background1"/>
          <w:right w:val="single" w:sz="8" w:space="0" w:color="DBE1E6" w:themeColor="background1"/>
          <w:insideH w:val="nil"/>
          <w:insideV w:val="single" w:sz="8" w:space="0" w:color="DBE1E6" w:themeColor="background1"/>
        </w:tcBorders>
        <w:shd w:val="clear" w:color="auto" w:fill="9BCCAD" w:themeFill="accent5"/>
      </w:tcPr>
    </w:tblStylePr>
    <w:tblStylePr w:type="lastRow">
      <w:rPr>
        <w:b/>
        <w:bCs/>
        <w:i w:val="0"/>
        <w:iCs w:val="0"/>
        <w:color w:val="DBE1E6" w:themeColor="background1"/>
      </w:rPr>
      <w:tblPr/>
      <w:tcPr>
        <w:tcBorders>
          <w:top w:val="single" w:sz="24" w:space="0" w:color="DBE1E6" w:themeColor="background1"/>
          <w:left w:val="single" w:sz="8" w:space="0" w:color="DBE1E6" w:themeColor="background1"/>
          <w:bottom w:val="single" w:sz="8" w:space="0" w:color="DBE1E6" w:themeColor="background1"/>
          <w:right w:val="single" w:sz="8" w:space="0" w:color="DBE1E6" w:themeColor="background1"/>
          <w:insideH w:val="nil"/>
          <w:insideV w:val="single" w:sz="8" w:space="0" w:color="DBE1E6" w:themeColor="background1"/>
        </w:tcBorders>
        <w:shd w:val="clear" w:color="auto" w:fill="9BCCAD" w:themeFill="accent5"/>
      </w:tcPr>
    </w:tblStylePr>
    <w:tblStylePr w:type="firstCol">
      <w:rPr>
        <w:b/>
        <w:bCs/>
        <w:i w:val="0"/>
        <w:iCs w:val="0"/>
        <w:color w:val="DBE1E6" w:themeColor="background1"/>
      </w:rPr>
      <w:tblPr/>
      <w:tcPr>
        <w:tcBorders>
          <w:left w:val="single" w:sz="8" w:space="0" w:color="DBE1E6" w:themeColor="background1"/>
          <w:right w:val="single" w:sz="24" w:space="0" w:color="DBE1E6" w:themeColor="background1"/>
          <w:insideH w:val="nil"/>
          <w:insideV w:val="nil"/>
        </w:tcBorders>
        <w:shd w:val="clear" w:color="auto" w:fill="9BCCAD" w:themeFill="accent5"/>
      </w:tcPr>
    </w:tblStylePr>
    <w:tblStylePr w:type="lastCol">
      <w:rPr>
        <w:b/>
        <w:bCs/>
        <w:i w:val="0"/>
        <w:iCs w:val="0"/>
        <w:color w:val="DBE1E6" w:themeColor="background1"/>
      </w:rPr>
      <w:tblPr/>
      <w:tcPr>
        <w:tcBorders>
          <w:top w:val="nil"/>
          <w:left w:val="single" w:sz="24" w:space="0" w:color="DBE1E6" w:themeColor="background1"/>
          <w:bottom w:val="nil"/>
          <w:right w:val="nil"/>
          <w:insideH w:val="nil"/>
          <w:insideV w:val="nil"/>
        </w:tcBorders>
        <w:shd w:val="clear" w:color="auto" w:fill="9BCCAD" w:themeFill="accent5"/>
      </w:tcPr>
    </w:tblStylePr>
    <w:tblStylePr w:type="band1Vert">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nil"/>
          <w:insideV w:val="nil"/>
        </w:tcBorders>
        <w:shd w:val="clear" w:color="auto" w:fill="CDE5D5" w:themeFill="accent5" w:themeFillTint="7F"/>
      </w:tcPr>
    </w:tblStylePr>
    <w:tblStylePr w:type="band1Horz">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8" w:space="0" w:color="DBE1E6" w:themeColor="background1"/>
          <w:insideV w:val="single" w:sz="8" w:space="0" w:color="DBE1E6" w:themeColor="background1"/>
        </w:tcBorders>
        <w:shd w:val="clear" w:color="auto" w:fill="CDE5D5" w:themeFill="accent5" w:themeFillTint="7F"/>
      </w:tcPr>
    </w:tblStylePr>
  </w:style>
  <w:style w:type="table" w:styleId="MediumGrid3-Accent4">
    <w:name w:val="Medium Grid 3 Accent 4"/>
    <w:basedOn w:val="TableNormal"/>
    <w:uiPriority w:val="69"/>
    <w:rsid w:val="00E07762"/>
    <w:pPr>
      <w:spacing w:line="240" w:lineRule="auto"/>
    </w:pPr>
    <w:tblPr>
      <w:tblStyleRowBandSize w:val="1"/>
      <w:tblStyleColBandSize w:val="1"/>
      <w:tbl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6" w:space="0" w:color="DBE1E6" w:themeColor="background1"/>
        <w:insideV w:val="single" w:sz="6" w:space="0" w:color="DBE1E6" w:themeColor="background1"/>
      </w:tblBorders>
    </w:tblPr>
    <w:tcPr>
      <w:shd w:val="clear" w:color="auto" w:fill="C5F1ED" w:themeFill="accent4" w:themeFillTint="3F"/>
    </w:tcPr>
    <w:tblStylePr w:type="firstRow">
      <w:rPr>
        <w:b/>
        <w:bCs/>
        <w:i w:val="0"/>
        <w:iCs w:val="0"/>
        <w:color w:val="DBE1E6" w:themeColor="background1"/>
      </w:rPr>
      <w:tblPr/>
      <w:tcPr>
        <w:tcBorders>
          <w:top w:val="single" w:sz="8" w:space="0" w:color="DBE1E6" w:themeColor="background1"/>
          <w:left w:val="single" w:sz="8" w:space="0" w:color="DBE1E6" w:themeColor="background1"/>
          <w:bottom w:val="single" w:sz="24" w:space="0" w:color="DBE1E6" w:themeColor="background1"/>
          <w:right w:val="single" w:sz="8" w:space="0" w:color="DBE1E6" w:themeColor="background1"/>
          <w:insideH w:val="nil"/>
          <w:insideV w:val="single" w:sz="8" w:space="0" w:color="DBE1E6" w:themeColor="background1"/>
        </w:tcBorders>
        <w:shd w:val="clear" w:color="auto" w:fill="2AB4A8" w:themeFill="accent4"/>
      </w:tcPr>
    </w:tblStylePr>
    <w:tblStylePr w:type="lastRow">
      <w:rPr>
        <w:b/>
        <w:bCs/>
        <w:i w:val="0"/>
        <w:iCs w:val="0"/>
        <w:color w:val="DBE1E6" w:themeColor="background1"/>
      </w:rPr>
      <w:tblPr/>
      <w:tcPr>
        <w:tcBorders>
          <w:top w:val="single" w:sz="24" w:space="0" w:color="DBE1E6" w:themeColor="background1"/>
          <w:left w:val="single" w:sz="8" w:space="0" w:color="DBE1E6" w:themeColor="background1"/>
          <w:bottom w:val="single" w:sz="8" w:space="0" w:color="DBE1E6" w:themeColor="background1"/>
          <w:right w:val="single" w:sz="8" w:space="0" w:color="DBE1E6" w:themeColor="background1"/>
          <w:insideH w:val="nil"/>
          <w:insideV w:val="single" w:sz="8" w:space="0" w:color="DBE1E6" w:themeColor="background1"/>
        </w:tcBorders>
        <w:shd w:val="clear" w:color="auto" w:fill="2AB4A8" w:themeFill="accent4"/>
      </w:tcPr>
    </w:tblStylePr>
    <w:tblStylePr w:type="firstCol">
      <w:rPr>
        <w:b/>
        <w:bCs/>
        <w:i w:val="0"/>
        <w:iCs w:val="0"/>
        <w:color w:val="DBE1E6" w:themeColor="background1"/>
      </w:rPr>
      <w:tblPr/>
      <w:tcPr>
        <w:tcBorders>
          <w:left w:val="single" w:sz="8" w:space="0" w:color="DBE1E6" w:themeColor="background1"/>
          <w:right w:val="single" w:sz="24" w:space="0" w:color="DBE1E6" w:themeColor="background1"/>
          <w:insideH w:val="nil"/>
          <w:insideV w:val="nil"/>
        </w:tcBorders>
        <w:shd w:val="clear" w:color="auto" w:fill="2AB4A8" w:themeFill="accent4"/>
      </w:tcPr>
    </w:tblStylePr>
    <w:tblStylePr w:type="lastCol">
      <w:rPr>
        <w:b/>
        <w:bCs/>
        <w:i w:val="0"/>
        <w:iCs w:val="0"/>
        <w:color w:val="DBE1E6" w:themeColor="background1"/>
      </w:rPr>
      <w:tblPr/>
      <w:tcPr>
        <w:tcBorders>
          <w:top w:val="nil"/>
          <w:left w:val="single" w:sz="24" w:space="0" w:color="DBE1E6" w:themeColor="background1"/>
          <w:bottom w:val="nil"/>
          <w:right w:val="nil"/>
          <w:insideH w:val="nil"/>
          <w:insideV w:val="nil"/>
        </w:tcBorders>
        <w:shd w:val="clear" w:color="auto" w:fill="2AB4A8" w:themeFill="accent4"/>
      </w:tcPr>
    </w:tblStylePr>
    <w:tblStylePr w:type="band1Vert">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nil"/>
          <w:insideV w:val="nil"/>
        </w:tcBorders>
        <w:shd w:val="clear" w:color="auto" w:fill="8AE3DB" w:themeFill="accent4" w:themeFillTint="7F"/>
      </w:tcPr>
    </w:tblStylePr>
    <w:tblStylePr w:type="band1Horz">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8" w:space="0" w:color="DBE1E6" w:themeColor="background1"/>
          <w:insideV w:val="single" w:sz="8" w:space="0" w:color="DBE1E6" w:themeColor="background1"/>
        </w:tcBorders>
        <w:shd w:val="clear" w:color="auto" w:fill="8AE3DB" w:themeFill="accent4" w:themeFillTint="7F"/>
      </w:tcPr>
    </w:tblStylePr>
  </w:style>
  <w:style w:type="table" w:styleId="MediumGrid3-Accent3">
    <w:name w:val="Medium Grid 3 Accent 3"/>
    <w:basedOn w:val="TableNormal"/>
    <w:uiPriority w:val="69"/>
    <w:rsid w:val="00E07762"/>
    <w:pPr>
      <w:spacing w:line="240" w:lineRule="auto"/>
    </w:pPr>
    <w:tblPr>
      <w:tblStyleRowBandSize w:val="1"/>
      <w:tblStyleColBandSize w:val="1"/>
      <w:tbl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6" w:space="0" w:color="DBE1E6" w:themeColor="background1"/>
        <w:insideV w:val="single" w:sz="6" w:space="0" w:color="DBE1E6" w:themeColor="background1"/>
      </w:tblBorders>
    </w:tblPr>
    <w:tcPr>
      <w:shd w:val="clear" w:color="auto" w:fill="E8F4F8" w:themeFill="accent3" w:themeFillTint="3F"/>
    </w:tcPr>
    <w:tblStylePr w:type="firstRow">
      <w:rPr>
        <w:b/>
        <w:bCs/>
        <w:i w:val="0"/>
        <w:iCs w:val="0"/>
        <w:color w:val="DBE1E6" w:themeColor="background1"/>
      </w:rPr>
      <w:tblPr/>
      <w:tcPr>
        <w:tcBorders>
          <w:top w:val="single" w:sz="8" w:space="0" w:color="DBE1E6" w:themeColor="background1"/>
          <w:left w:val="single" w:sz="8" w:space="0" w:color="DBE1E6" w:themeColor="background1"/>
          <w:bottom w:val="single" w:sz="24" w:space="0" w:color="DBE1E6" w:themeColor="background1"/>
          <w:right w:val="single" w:sz="8" w:space="0" w:color="DBE1E6" w:themeColor="background1"/>
          <w:insideH w:val="nil"/>
          <w:insideV w:val="single" w:sz="8" w:space="0" w:color="DBE1E6" w:themeColor="background1"/>
        </w:tcBorders>
        <w:shd w:val="clear" w:color="auto" w:fill="A4D4E3" w:themeFill="accent3"/>
      </w:tcPr>
    </w:tblStylePr>
    <w:tblStylePr w:type="lastRow">
      <w:rPr>
        <w:b/>
        <w:bCs/>
        <w:i w:val="0"/>
        <w:iCs w:val="0"/>
        <w:color w:val="DBE1E6" w:themeColor="background1"/>
      </w:rPr>
      <w:tblPr/>
      <w:tcPr>
        <w:tcBorders>
          <w:top w:val="single" w:sz="24" w:space="0" w:color="DBE1E6" w:themeColor="background1"/>
          <w:left w:val="single" w:sz="8" w:space="0" w:color="DBE1E6" w:themeColor="background1"/>
          <w:bottom w:val="single" w:sz="8" w:space="0" w:color="DBE1E6" w:themeColor="background1"/>
          <w:right w:val="single" w:sz="8" w:space="0" w:color="DBE1E6" w:themeColor="background1"/>
          <w:insideH w:val="nil"/>
          <w:insideV w:val="single" w:sz="8" w:space="0" w:color="DBE1E6" w:themeColor="background1"/>
        </w:tcBorders>
        <w:shd w:val="clear" w:color="auto" w:fill="A4D4E3" w:themeFill="accent3"/>
      </w:tcPr>
    </w:tblStylePr>
    <w:tblStylePr w:type="firstCol">
      <w:rPr>
        <w:b/>
        <w:bCs/>
        <w:i w:val="0"/>
        <w:iCs w:val="0"/>
        <w:color w:val="DBE1E6" w:themeColor="background1"/>
      </w:rPr>
      <w:tblPr/>
      <w:tcPr>
        <w:tcBorders>
          <w:left w:val="single" w:sz="8" w:space="0" w:color="DBE1E6" w:themeColor="background1"/>
          <w:right w:val="single" w:sz="24" w:space="0" w:color="DBE1E6" w:themeColor="background1"/>
          <w:insideH w:val="nil"/>
          <w:insideV w:val="nil"/>
        </w:tcBorders>
        <w:shd w:val="clear" w:color="auto" w:fill="A4D4E3" w:themeFill="accent3"/>
      </w:tcPr>
    </w:tblStylePr>
    <w:tblStylePr w:type="lastCol">
      <w:rPr>
        <w:b/>
        <w:bCs/>
        <w:i w:val="0"/>
        <w:iCs w:val="0"/>
        <w:color w:val="DBE1E6" w:themeColor="background1"/>
      </w:rPr>
      <w:tblPr/>
      <w:tcPr>
        <w:tcBorders>
          <w:top w:val="nil"/>
          <w:left w:val="single" w:sz="24" w:space="0" w:color="DBE1E6" w:themeColor="background1"/>
          <w:bottom w:val="nil"/>
          <w:right w:val="nil"/>
          <w:insideH w:val="nil"/>
          <w:insideV w:val="nil"/>
        </w:tcBorders>
        <w:shd w:val="clear" w:color="auto" w:fill="A4D4E3" w:themeFill="accent3"/>
      </w:tcPr>
    </w:tblStylePr>
    <w:tblStylePr w:type="band1Vert">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nil"/>
          <w:insideV w:val="nil"/>
        </w:tcBorders>
        <w:shd w:val="clear" w:color="auto" w:fill="D1E9F1" w:themeFill="accent3" w:themeFillTint="7F"/>
      </w:tcPr>
    </w:tblStylePr>
    <w:tblStylePr w:type="band1Horz">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8" w:space="0" w:color="DBE1E6" w:themeColor="background1"/>
          <w:insideV w:val="single" w:sz="8" w:space="0" w:color="DBE1E6" w:themeColor="background1"/>
        </w:tcBorders>
        <w:shd w:val="clear" w:color="auto" w:fill="D1E9F1" w:themeFill="accent3" w:themeFillTint="7F"/>
      </w:tcPr>
    </w:tblStylePr>
  </w:style>
  <w:style w:type="table" w:styleId="MediumGrid3-Accent2">
    <w:name w:val="Medium Grid 3 Accent 2"/>
    <w:basedOn w:val="TableNormal"/>
    <w:uiPriority w:val="69"/>
    <w:rsid w:val="00E07762"/>
    <w:pPr>
      <w:spacing w:line="240" w:lineRule="auto"/>
    </w:pPr>
    <w:tblPr>
      <w:tblStyleRowBandSize w:val="1"/>
      <w:tblStyleColBandSize w:val="1"/>
      <w:tbl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6" w:space="0" w:color="DBE1E6" w:themeColor="background1"/>
        <w:insideV w:val="single" w:sz="6" w:space="0" w:color="DBE1E6" w:themeColor="background1"/>
      </w:tblBorders>
    </w:tblPr>
    <w:tcPr>
      <w:shd w:val="clear" w:color="auto" w:fill="B3E4FF" w:themeFill="accent2" w:themeFillTint="3F"/>
    </w:tcPr>
    <w:tblStylePr w:type="firstRow">
      <w:rPr>
        <w:b/>
        <w:bCs/>
        <w:i w:val="0"/>
        <w:iCs w:val="0"/>
        <w:color w:val="DBE1E6" w:themeColor="background1"/>
      </w:rPr>
      <w:tblPr/>
      <w:tcPr>
        <w:tcBorders>
          <w:top w:val="single" w:sz="8" w:space="0" w:color="DBE1E6" w:themeColor="background1"/>
          <w:left w:val="single" w:sz="8" w:space="0" w:color="DBE1E6" w:themeColor="background1"/>
          <w:bottom w:val="single" w:sz="24" w:space="0" w:color="DBE1E6" w:themeColor="background1"/>
          <w:right w:val="single" w:sz="8" w:space="0" w:color="DBE1E6" w:themeColor="background1"/>
          <w:insideH w:val="nil"/>
          <w:insideV w:val="single" w:sz="8" w:space="0" w:color="DBE1E6" w:themeColor="background1"/>
        </w:tcBorders>
        <w:shd w:val="clear" w:color="auto" w:fill="0086CD" w:themeFill="accent2"/>
      </w:tcPr>
    </w:tblStylePr>
    <w:tblStylePr w:type="lastRow">
      <w:rPr>
        <w:b/>
        <w:bCs/>
        <w:i w:val="0"/>
        <w:iCs w:val="0"/>
        <w:color w:val="DBE1E6" w:themeColor="background1"/>
      </w:rPr>
      <w:tblPr/>
      <w:tcPr>
        <w:tcBorders>
          <w:top w:val="single" w:sz="24" w:space="0" w:color="DBE1E6" w:themeColor="background1"/>
          <w:left w:val="single" w:sz="8" w:space="0" w:color="DBE1E6" w:themeColor="background1"/>
          <w:bottom w:val="single" w:sz="8" w:space="0" w:color="DBE1E6" w:themeColor="background1"/>
          <w:right w:val="single" w:sz="8" w:space="0" w:color="DBE1E6" w:themeColor="background1"/>
          <w:insideH w:val="nil"/>
          <w:insideV w:val="single" w:sz="8" w:space="0" w:color="DBE1E6" w:themeColor="background1"/>
        </w:tcBorders>
        <w:shd w:val="clear" w:color="auto" w:fill="0086CD" w:themeFill="accent2"/>
      </w:tcPr>
    </w:tblStylePr>
    <w:tblStylePr w:type="firstCol">
      <w:rPr>
        <w:b/>
        <w:bCs/>
        <w:i w:val="0"/>
        <w:iCs w:val="0"/>
        <w:color w:val="DBE1E6" w:themeColor="background1"/>
      </w:rPr>
      <w:tblPr/>
      <w:tcPr>
        <w:tcBorders>
          <w:left w:val="single" w:sz="8" w:space="0" w:color="DBE1E6" w:themeColor="background1"/>
          <w:right w:val="single" w:sz="24" w:space="0" w:color="DBE1E6" w:themeColor="background1"/>
          <w:insideH w:val="nil"/>
          <w:insideV w:val="nil"/>
        </w:tcBorders>
        <w:shd w:val="clear" w:color="auto" w:fill="0086CD" w:themeFill="accent2"/>
      </w:tcPr>
    </w:tblStylePr>
    <w:tblStylePr w:type="lastCol">
      <w:rPr>
        <w:b/>
        <w:bCs/>
        <w:i w:val="0"/>
        <w:iCs w:val="0"/>
        <w:color w:val="DBE1E6" w:themeColor="background1"/>
      </w:rPr>
      <w:tblPr/>
      <w:tcPr>
        <w:tcBorders>
          <w:top w:val="nil"/>
          <w:left w:val="single" w:sz="24" w:space="0" w:color="DBE1E6" w:themeColor="background1"/>
          <w:bottom w:val="nil"/>
          <w:right w:val="nil"/>
          <w:insideH w:val="nil"/>
          <w:insideV w:val="nil"/>
        </w:tcBorders>
        <w:shd w:val="clear" w:color="auto" w:fill="0086CD" w:themeFill="accent2"/>
      </w:tcPr>
    </w:tblStylePr>
    <w:tblStylePr w:type="band1Vert">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nil"/>
          <w:insideV w:val="nil"/>
        </w:tcBorders>
        <w:shd w:val="clear" w:color="auto" w:fill="67C9FF" w:themeFill="accent2" w:themeFillTint="7F"/>
      </w:tcPr>
    </w:tblStylePr>
    <w:tblStylePr w:type="band1Horz">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8" w:space="0" w:color="DBE1E6" w:themeColor="background1"/>
          <w:insideV w:val="single" w:sz="8" w:space="0" w:color="DBE1E6" w:themeColor="background1"/>
        </w:tcBorders>
        <w:shd w:val="clear" w:color="auto" w:fill="67C9FF" w:themeFill="accent2" w:themeFillTint="7F"/>
      </w:tcPr>
    </w:tblStylePr>
  </w:style>
  <w:style w:type="table" w:styleId="MediumGrid3-Accent1">
    <w:name w:val="Medium Grid 3 Accent 1"/>
    <w:basedOn w:val="TableNormal"/>
    <w:uiPriority w:val="69"/>
    <w:rsid w:val="00E07762"/>
    <w:pPr>
      <w:spacing w:line="240" w:lineRule="auto"/>
    </w:pPr>
    <w:tblPr>
      <w:tblStyleRowBandSize w:val="1"/>
      <w:tblStyleColBandSize w:val="1"/>
      <w:tbl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6" w:space="0" w:color="DBE1E6" w:themeColor="background1"/>
        <w:insideV w:val="single" w:sz="6" w:space="0" w:color="DBE1E6" w:themeColor="background1"/>
      </w:tblBorders>
    </w:tblPr>
    <w:tcPr>
      <w:shd w:val="clear" w:color="auto" w:fill="CBD9E4" w:themeFill="accent1" w:themeFillTint="3F"/>
    </w:tcPr>
    <w:tblStylePr w:type="firstRow">
      <w:rPr>
        <w:b/>
        <w:bCs/>
        <w:i w:val="0"/>
        <w:iCs w:val="0"/>
        <w:color w:val="DBE1E6" w:themeColor="background1"/>
      </w:rPr>
      <w:tblPr/>
      <w:tcPr>
        <w:tcBorders>
          <w:top w:val="single" w:sz="8" w:space="0" w:color="DBE1E6" w:themeColor="background1"/>
          <w:left w:val="single" w:sz="8" w:space="0" w:color="DBE1E6" w:themeColor="background1"/>
          <w:bottom w:val="single" w:sz="24" w:space="0" w:color="DBE1E6" w:themeColor="background1"/>
          <w:right w:val="single" w:sz="8" w:space="0" w:color="DBE1E6" w:themeColor="background1"/>
          <w:insideH w:val="nil"/>
          <w:insideV w:val="single" w:sz="8" w:space="0" w:color="DBE1E6" w:themeColor="background1"/>
        </w:tcBorders>
        <w:shd w:val="clear" w:color="auto" w:fill="42647E" w:themeFill="accent1"/>
      </w:tcPr>
    </w:tblStylePr>
    <w:tblStylePr w:type="lastRow">
      <w:rPr>
        <w:b/>
        <w:bCs/>
        <w:i w:val="0"/>
        <w:iCs w:val="0"/>
        <w:color w:val="DBE1E6" w:themeColor="background1"/>
      </w:rPr>
      <w:tblPr/>
      <w:tcPr>
        <w:tcBorders>
          <w:top w:val="single" w:sz="24" w:space="0" w:color="DBE1E6" w:themeColor="background1"/>
          <w:left w:val="single" w:sz="8" w:space="0" w:color="DBE1E6" w:themeColor="background1"/>
          <w:bottom w:val="single" w:sz="8" w:space="0" w:color="DBE1E6" w:themeColor="background1"/>
          <w:right w:val="single" w:sz="8" w:space="0" w:color="DBE1E6" w:themeColor="background1"/>
          <w:insideH w:val="nil"/>
          <w:insideV w:val="single" w:sz="8" w:space="0" w:color="DBE1E6" w:themeColor="background1"/>
        </w:tcBorders>
        <w:shd w:val="clear" w:color="auto" w:fill="42647E" w:themeFill="accent1"/>
      </w:tcPr>
    </w:tblStylePr>
    <w:tblStylePr w:type="firstCol">
      <w:rPr>
        <w:b/>
        <w:bCs/>
        <w:i w:val="0"/>
        <w:iCs w:val="0"/>
        <w:color w:val="DBE1E6" w:themeColor="background1"/>
      </w:rPr>
      <w:tblPr/>
      <w:tcPr>
        <w:tcBorders>
          <w:left w:val="single" w:sz="8" w:space="0" w:color="DBE1E6" w:themeColor="background1"/>
          <w:right w:val="single" w:sz="24" w:space="0" w:color="DBE1E6" w:themeColor="background1"/>
          <w:insideH w:val="nil"/>
          <w:insideV w:val="nil"/>
        </w:tcBorders>
        <w:shd w:val="clear" w:color="auto" w:fill="42647E" w:themeFill="accent1"/>
      </w:tcPr>
    </w:tblStylePr>
    <w:tblStylePr w:type="lastCol">
      <w:rPr>
        <w:b/>
        <w:bCs/>
        <w:i w:val="0"/>
        <w:iCs w:val="0"/>
        <w:color w:val="DBE1E6" w:themeColor="background1"/>
      </w:rPr>
      <w:tblPr/>
      <w:tcPr>
        <w:tcBorders>
          <w:top w:val="nil"/>
          <w:left w:val="single" w:sz="24" w:space="0" w:color="DBE1E6" w:themeColor="background1"/>
          <w:bottom w:val="nil"/>
          <w:right w:val="nil"/>
          <w:insideH w:val="nil"/>
          <w:insideV w:val="nil"/>
        </w:tcBorders>
        <w:shd w:val="clear" w:color="auto" w:fill="42647E" w:themeFill="accent1"/>
      </w:tcPr>
    </w:tblStylePr>
    <w:tblStylePr w:type="band1Vert">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nil"/>
          <w:insideV w:val="nil"/>
        </w:tcBorders>
        <w:shd w:val="clear" w:color="auto" w:fill="96B2C8" w:themeFill="accent1" w:themeFillTint="7F"/>
      </w:tcPr>
    </w:tblStylePr>
    <w:tblStylePr w:type="band1Horz">
      <w:tblPr/>
      <w:tcPr>
        <w:tcBorders>
          <w:top w:val="single" w:sz="8" w:space="0" w:color="DBE1E6" w:themeColor="background1"/>
          <w:left w:val="single" w:sz="8" w:space="0" w:color="DBE1E6" w:themeColor="background1"/>
          <w:bottom w:val="single" w:sz="8" w:space="0" w:color="DBE1E6" w:themeColor="background1"/>
          <w:right w:val="single" w:sz="8" w:space="0" w:color="DBE1E6" w:themeColor="background1"/>
          <w:insideH w:val="single" w:sz="8" w:space="0" w:color="DBE1E6" w:themeColor="background1"/>
          <w:insideV w:val="single" w:sz="8" w:space="0" w:color="DBE1E6" w:themeColor="background1"/>
        </w:tcBorders>
        <w:shd w:val="clear" w:color="auto" w:fill="96B2C8" w:themeFill="accent1" w:themeFillTint="7F"/>
      </w:tcPr>
    </w:tblStylePr>
  </w:style>
  <w:style w:type="table" w:styleId="MediumGrid2-Accent6">
    <w:name w:val="Medium Grid 2 Accent 6"/>
    <w:basedOn w:val="TableNormal"/>
    <w:uiPriority w:val="68"/>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C9D6A5" w:themeColor="accent6"/>
        <w:left w:val="single" w:sz="8" w:space="0" w:color="C9D6A5" w:themeColor="accent6"/>
        <w:bottom w:val="single" w:sz="8" w:space="0" w:color="C9D6A5" w:themeColor="accent6"/>
        <w:right w:val="single" w:sz="8" w:space="0" w:color="C9D6A5" w:themeColor="accent6"/>
        <w:insideH w:val="single" w:sz="8" w:space="0" w:color="C9D6A5" w:themeColor="accent6"/>
        <w:insideV w:val="single" w:sz="8" w:space="0" w:color="C9D6A5" w:themeColor="accent6"/>
      </w:tblBorders>
    </w:tblPr>
    <w:tcPr>
      <w:shd w:val="clear" w:color="auto" w:fill="F1F4E8" w:themeFill="accent6" w:themeFillTint="3F"/>
    </w:tcPr>
    <w:tblStylePr w:type="firstRow">
      <w:rPr>
        <w:b/>
        <w:bCs/>
        <w:color w:val="3C3C3B" w:themeColor="text1"/>
      </w:rPr>
      <w:tblPr/>
      <w:tcPr>
        <w:shd w:val="clear" w:color="auto" w:fill="F9FBF6"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4F6EC" w:themeFill="accent6" w:themeFillTint="33"/>
      </w:tcPr>
    </w:tblStylePr>
    <w:tblStylePr w:type="band1Vert">
      <w:tblPr/>
      <w:tcPr>
        <w:shd w:val="clear" w:color="auto" w:fill="E4EAD2" w:themeFill="accent6" w:themeFillTint="7F"/>
      </w:tcPr>
    </w:tblStylePr>
    <w:tblStylePr w:type="band1Horz">
      <w:tblPr/>
      <w:tcPr>
        <w:tcBorders>
          <w:insideH w:val="single" w:sz="6" w:space="0" w:color="C9D6A5" w:themeColor="accent6"/>
          <w:insideV w:val="single" w:sz="6" w:space="0" w:color="C9D6A5" w:themeColor="accent6"/>
        </w:tcBorders>
        <w:shd w:val="clear" w:color="auto" w:fill="E4EAD2" w:themeFill="accent6" w:themeFillTint="7F"/>
      </w:tcPr>
    </w:tblStylePr>
    <w:tblStylePr w:type="nwCell">
      <w:tblPr/>
      <w:tcPr>
        <w:shd w:val="clear" w:color="auto" w:fill="DBE1E6" w:themeFill="background1"/>
      </w:tcPr>
    </w:tblStylePr>
  </w:style>
  <w:style w:type="table" w:styleId="MediumGrid2-Accent5">
    <w:name w:val="Medium Grid 2 Accent 5"/>
    <w:basedOn w:val="TableNormal"/>
    <w:uiPriority w:val="68"/>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9BCCAD" w:themeColor="accent5"/>
        <w:left w:val="single" w:sz="8" w:space="0" w:color="9BCCAD" w:themeColor="accent5"/>
        <w:bottom w:val="single" w:sz="8" w:space="0" w:color="9BCCAD" w:themeColor="accent5"/>
        <w:right w:val="single" w:sz="8" w:space="0" w:color="9BCCAD" w:themeColor="accent5"/>
        <w:insideH w:val="single" w:sz="8" w:space="0" w:color="9BCCAD" w:themeColor="accent5"/>
        <w:insideV w:val="single" w:sz="8" w:space="0" w:color="9BCCAD" w:themeColor="accent5"/>
      </w:tblBorders>
    </w:tblPr>
    <w:tcPr>
      <w:shd w:val="clear" w:color="auto" w:fill="E6F2EA" w:themeFill="accent5" w:themeFillTint="3F"/>
    </w:tcPr>
    <w:tblStylePr w:type="firstRow">
      <w:rPr>
        <w:b/>
        <w:bCs/>
        <w:color w:val="3C3C3B" w:themeColor="text1"/>
      </w:rPr>
      <w:tblPr/>
      <w:tcPr>
        <w:shd w:val="clear" w:color="auto" w:fill="F5FAF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AF4EE" w:themeFill="accent5" w:themeFillTint="33"/>
      </w:tcPr>
    </w:tblStylePr>
    <w:tblStylePr w:type="band1Vert">
      <w:tblPr/>
      <w:tcPr>
        <w:shd w:val="clear" w:color="auto" w:fill="CDE5D5" w:themeFill="accent5" w:themeFillTint="7F"/>
      </w:tcPr>
    </w:tblStylePr>
    <w:tblStylePr w:type="band1Horz">
      <w:tblPr/>
      <w:tcPr>
        <w:tcBorders>
          <w:insideH w:val="single" w:sz="6" w:space="0" w:color="9BCCAD" w:themeColor="accent5"/>
          <w:insideV w:val="single" w:sz="6" w:space="0" w:color="9BCCAD" w:themeColor="accent5"/>
        </w:tcBorders>
        <w:shd w:val="clear" w:color="auto" w:fill="CDE5D5" w:themeFill="accent5" w:themeFillTint="7F"/>
      </w:tcPr>
    </w:tblStylePr>
    <w:tblStylePr w:type="nwCell">
      <w:tblPr/>
      <w:tcPr>
        <w:shd w:val="clear" w:color="auto" w:fill="DBE1E6" w:themeFill="background1"/>
      </w:tcPr>
    </w:tblStylePr>
  </w:style>
  <w:style w:type="table" w:styleId="MediumGrid2-Accent4">
    <w:name w:val="Medium Grid 2 Accent 4"/>
    <w:basedOn w:val="TableNormal"/>
    <w:uiPriority w:val="68"/>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2AB4A8" w:themeColor="accent4"/>
        <w:left w:val="single" w:sz="8" w:space="0" w:color="2AB4A8" w:themeColor="accent4"/>
        <w:bottom w:val="single" w:sz="8" w:space="0" w:color="2AB4A8" w:themeColor="accent4"/>
        <w:right w:val="single" w:sz="8" w:space="0" w:color="2AB4A8" w:themeColor="accent4"/>
        <w:insideH w:val="single" w:sz="8" w:space="0" w:color="2AB4A8" w:themeColor="accent4"/>
        <w:insideV w:val="single" w:sz="8" w:space="0" w:color="2AB4A8" w:themeColor="accent4"/>
      </w:tblBorders>
    </w:tblPr>
    <w:tcPr>
      <w:shd w:val="clear" w:color="auto" w:fill="C5F1ED" w:themeFill="accent4" w:themeFillTint="3F"/>
    </w:tcPr>
    <w:tblStylePr w:type="firstRow">
      <w:rPr>
        <w:b/>
        <w:bCs/>
        <w:color w:val="3C3C3B" w:themeColor="text1"/>
      </w:rPr>
      <w:tblPr/>
      <w:tcPr>
        <w:shd w:val="clear" w:color="auto" w:fill="E8F9F8"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0F4F0" w:themeFill="accent4" w:themeFillTint="33"/>
      </w:tcPr>
    </w:tblStylePr>
    <w:tblStylePr w:type="band1Vert">
      <w:tblPr/>
      <w:tcPr>
        <w:shd w:val="clear" w:color="auto" w:fill="8AE3DB" w:themeFill="accent4" w:themeFillTint="7F"/>
      </w:tcPr>
    </w:tblStylePr>
    <w:tblStylePr w:type="band1Horz">
      <w:tblPr/>
      <w:tcPr>
        <w:tcBorders>
          <w:insideH w:val="single" w:sz="6" w:space="0" w:color="2AB4A8" w:themeColor="accent4"/>
          <w:insideV w:val="single" w:sz="6" w:space="0" w:color="2AB4A8" w:themeColor="accent4"/>
        </w:tcBorders>
        <w:shd w:val="clear" w:color="auto" w:fill="8AE3DB" w:themeFill="accent4" w:themeFillTint="7F"/>
      </w:tcPr>
    </w:tblStylePr>
    <w:tblStylePr w:type="nwCell">
      <w:tblPr/>
      <w:tcPr>
        <w:shd w:val="clear" w:color="auto" w:fill="DBE1E6" w:themeFill="background1"/>
      </w:tcPr>
    </w:tblStylePr>
  </w:style>
  <w:style w:type="table" w:styleId="MediumGrid2-Accent3">
    <w:name w:val="Medium Grid 2 Accent 3"/>
    <w:basedOn w:val="TableNormal"/>
    <w:uiPriority w:val="68"/>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A4D4E3" w:themeColor="accent3"/>
        <w:left w:val="single" w:sz="8" w:space="0" w:color="A4D4E3" w:themeColor="accent3"/>
        <w:bottom w:val="single" w:sz="8" w:space="0" w:color="A4D4E3" w:themeColor="accent3"/>
        <w:right w:val="single" w:sz="8" w:space="0" w:color="A4D4E3" w:themeColor="accent3"/>
        <w:insideH w:val="single" w:sz="8" w:space="0" w:color="A4D4E3" w:themeColor="accent3"/>
        <w:insideV w:val="single" w:sz="8" w:space="0" w:color="A4D4E3" w:themeColor="accent3"/>
      </w:tblBorders>
    </w:tblPr>
    <w:tcPr>
      <w:shd w:val="clear" w:color="auto" w:fill="E8F4F8" w:themeFill="accent3" w:themeFillTint="3F"/>
    </w:tcPr>
    <w:tblStylePr w:type="firstRow">
      <w:rPr>
        <w:b/>
        <w:bCs/>
        <w:color w:val="3C3C3B" w:themeColor="text1"/>
      </w:rPr>
      <w:tblPr/>
      <w:tcPr>
        <w:shd w:val="clear" w:color="auto" w:fill="F6FAFC"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CF6F9" w:themeFill="accent3" w:themeFillTint="33"/>
      </w:tcPr>
    </w:tblStylePr>
    <w:tblStylePr w:type="band1Vert">
      <w:tblPr/>
      <w:tcPr>
        <w:shd w:val="clear" w:color="auto" w:fill="D1E9F1" w:themeFill="accent3" w:themeFillTint="7F"/>
      </w:tcPr>
    </w:tblStylePr>
    <w:tblStylePr w:type="band1Horz">
      <w:tblPr/>
      <w:tcPr>
        <w:tcBorders>
          <w:insideH w:val="single" w:sz="6" w:space="0" w:color="A4D4E3" w:themeColor="accent3"/>
          <w:insideV w:val="single" w:sz="6" w:space="0" w:color="A4D4E3" w:themeColor="accent3"/>
        </w:tcBorders>
        <w:shd w:val="clear" w:color="auto" w:fill="D1E9F1" w:themeFill="accent3" w:themeFillTint="7F"/>
      </w:tcPr>
    </w:tblStylePr>
    <w:tblStylePr w:type="nwCell">
      <w:tblPr/>
      <w:tcPr>
        <w:shd w:val="clear" w:color="auto" w:fill="DBE1E6" w:themeFill="background1"/>
      </w:tcPr>
    </w:tblStylePr>
  </w:style>
  <w:style w:type="table" w:styleId="MediumGrid2-Accent2">
    <w:name w:val="Medium Grid 2 Accent 2"/>
    <w:basedOn w:val="TableNormal"/>
    <w:uiPriority w:val="68"/>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0086CD" w:themeColor="accent2"/>
        <w:left w:val="single" w:sz="8" w:space="0" w:color="0086CD" w:themeColor="accent2"/>
        <w:bottom w:val="single" w:sz="8" w:space="0" w:color="0086CD" w:themeColor="accent2"/>
        <w:right w:val="single" w:sz="8" w:space="0" w:color="0086CD" w:themeColor="accent2"/>
        <w:insideH w:val="single" w:sz="8" w:space="0" w:color="0086CD" w:themeColor="accent2"/>
        <w:insideV w:val="single" w:sz="8" w:space="0" w:color="0086CD" w:themeColor="accent2"/>
      </w:tblBorders>
    </w:tblPr>
    <w:tcPr>
      <w:shd w:val="clear" w:color="auto" w:fill="B3E4FF" w:themeFill="accent2" w:themeFillTint="3F"/>
    </w:tcPr>
    <w:tblStylePr w:type="firstRow">
      <w:rPr>
        <w:b/>
        <w:bCs/>
        <w:color w:val="3C3C3B" w:themeColor="text1"/>
      </w:rPr>
      <w:tblPr/>
      <w:tcPr>
        <w:shd w:val="clear" w:color="auto" w:fill="E1F4FF"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C2E9FF" w:themeFill="accent2" w:themeFillTint="33"/>
      </w:tcPr>
    </w:tblStylePr>
    <w:tblStylePr w:type="band1Vert">
      <w:tblPr/>
      <w:tcPr>
        <w:shd w:val="clear" w:color="auto" w:fill="67C9FF" w:themeFill="accent2" w:themeFillTint="7F"/>
      </w:tcPr>
    </w:tblStylePr>
    <w:tblStylePr w:type="band1Horz">
      <w:tblPr/>
      <w:tcPr>
        <w:tcBorders>
          <w:insideH w:val="single" w:sz="6" w:space="0" w:color="0086CD" w:themeColor="accent2"/>
          <w:insideV w:val="single" w:sz="6" w:space="0" w:color="0086CD" w:themeColor="accent2"/>
        </w:tcBorders>
        <w:shd w:val="clear" w:color="auto" w:fill="67C9FF" w:themeFill="accent2" w:themeFillTint="7F"/>
      </w:tcPr>
    </w:tblStylePr>
    <w:tblStylePr w:type="nwCell">
      <w:tblPr/>
      <w:tcPr>
        <w:shd w:val="clear" w:color="auto" w:fill="DBE1E6" w:themeFill="background1"/>
      </w:tcPr>
    </w:tblStylePr>
  </w:style>
  <w:style w:type="table" w:styleId="MediumGrid2-Accent1">
    <w:name w:val="Medium Grid 2 Accent 1"/>
    <w:basedOn w:val="TableNormal"/>
    <w:uiPriority w:val="68"/>
    <w:rsid w:val="00E07762"/>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42647E" w:themeColor="accent1"/>
        <w:left w:val="single" w:sz="8" w:space="0" w:color="42647E" w:themeColor="accent1"/>
        <w:bottom w:val="single" w:sz="8" w:space="0" w:color="42647E" w:themeColor="accent1"/>
        <w:right w:val="single" w:sz="8" w:space="0" w:color="42647E" w:themeColor="accent1"/>
        <w:insideH w:val="single" w:sz="8" w:space="0" w:color="42647E" w:themeColor="accent1"/>
        <w:insideV w:val="single" w:sz="8" w:space="0" w:color="42647E" w:themeColor="accent1"/>
      </w:tblBorders>
    </w:tblPr>
    <w:tcPr>
      <w:shd w:val="clear" w:color="auto" w:fill="CBD9E4" w:themeFill="accent1" w:themeFillTint="3F"/>
    </w:tcPr>
    <w:tblStylePr w:type="firstRow">
      <w:rPr>
        <w:b/>
        <w:bCs/>
        <w:color w:val="3C3C3B" w:themeColor="text1"/>
      </w:rPr>
      <w:tblPr/>
      <w:tcPr>
        <w:shd w:val="clear" w:color="auto" w:fill="EAEFF4"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DBE1E6" w:themeFill="background1"/>
      </w:tcPr>
    </w:tblStylePr>
    <w:tblStylePr w:type="firstCol">
      <w:rPr>
        <w:b/>
        <w:bCs/>
        <w:color w:val="3C3C3B" w:themeColor="text1"/>
      </w:rPr>
      <w:tblPr/>
      <w:tcPr>
        <w:tcBorders>
          <w:top w:val="nil"/>
          <w:left w:val="nil"/>
          <w:bottom w:val="nil"/>
          <w:right w:val="nil"/>
          <w:insideH w:val="nil"/>
          <w:insideV w:val="nil"/>
        </w:tcBorders>
        <w:shd w:val="clear" w:color="auto" w:fill="DBE1E6"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5E0E9" w:themeFill="accent1" w:themeFillTint="33"/>
      </w:tcPr>
    </w:tblStylePr>
    <w:tblStylePr w:type="band1Vert">
      <w:tblPr/>
      <w:tcPr>
        <w:shd w:val="clear" w:color="auto" w:fill="96B2C8" w:themeFill="accent1" w:themeFillTint="7F"/>
      </w:tcPr>
    </w:tblStylePr>
    <w:tblStylePr w:type="band1Horz">
      <w:tblPr/>
      <w:tcPr>
        <w:tcBorders>
          <w:insideH w:val="single" w:sz="6" w:space="0" w:color="42647E" w:themeColor="accent1"/>
          <w:insideV w:val="single" w:sz="6" w:space="0" w:color="42647E" w:themeColor="accent1"/>
        </w:tcBorders>
        <w:shd w:val="clear" w:color="auto" w:fill="96B2C8" w:themeFill="accent1" w:themeFillTint="7F"/>
      </w:tcPr>
    </w:tblStylePr>
    <w:tblStylePr w:type="nwCell">
      <w:tblPr/>
      <w:tcPr>
        <w:shd w:val="clear" w:color="auto" w:fill="DBE1E6" w:themeFill="background1"/>
      </w:tcPr>
    </w:tblStylePr>
  </w:style>
  <w:style w:type="table" w:styleId="MediumGrid1-Accent6">
    <w:name w:val="Medium Grid 1 Accent 6"/>
    <w:basedOn w:val="TableNormal"/>
    <w:uiPriority w:val="67"/>
    <w:rsid w:val="00E07762"/>
    <w:pPr>
      <w:spacing w:line="240" w:lineRule="auto"/>
    </w:pPr>
    <w:tblPr>
      <w:tblStyleRowBandSize w:val="1"/>
      <w:tblStyleColBandSize w:val="1"/>
      <w:tblBorders>
        <w:top w:val="single" w:sz="8" w:space="0" w:color="D6E0BB" w:themeColor="accent6" w:themeTint="BF"/>
        <w:left w:val="single" w:sz="8" w:space="0" w:color="D6E0BB" w:themeColor="accent6" w:themeTint="BF"/>
        <w:bottom w:val="single" w:sz="8" w:space="0" w:color="D6E0BB" w:themeColor="accent6" w:themeTint="BF"/>
        <w:right w:val="single" w:sz="8" w:space="0" w:color="D6E0BB" w:themeColor="accent6" w:themeTint="BF"/>
        <w:insideH w:val="single" w:sz="8" w:space="0" w:color="D6E0BB" w:themeColor="accent6" w:themeTint="BF"/>
        <w:insideV w:val="single" w:sz="8" w:space="0" w:color="D6E0BB" w:themeColor="accent6" w:themeTint="BF"/>
      </w:tblBorders>
    </w:tblPr>
    <w:tcPr>
      <w:shd w:val="clear" w:color="auto" w:fill="F1F4E8" w:themeFill="accent6" w:themeFillTint="3F"/>
    </w:tcPr>
    <w:tblStylePr w:type="firstRow">
      <w:rPr>
        <w:b/>
        <w:bCs/>
      </w:rPr>
    </w:tblStylePr>
    <w:tblStylePr w:type="lastRow">
      <w:rPr>
        <w:b/>
        <w:bCs/>
      </w:rPr>
      <w:tblPr/>
      <w:tcPr>
        <w:tcBorders>
          <w:top w:val="single" w:sz="18" w:space="0" w:color="D6E0BB" w:themeColor="accent6" w:themeTint="BF"/>
        </w:tcBorders>
      </w:tcPr>
    </w:tblStylePr>
    <w:tblStylePr w:type="firstCol">
      <w:rPr>
        <w:b/>
        <w:bCs/>
      </w:rPr>
    </w:tblStylePr>
    <w:tblStylePr w:type="lastCol">
      <w:rPr>
        <w:b/>
        <w:bCs/>
      </w:rPr>
    </w:tblStylePr>
    <w:tblStylePr w:type="band1Vert">
      <w:tblPr/>
      <w:tcPr>
        <w:shd w:val="clear" w:color="auto" w:fill="E4EAD2" w:themeFill="accent6" w:themeFillTint="7F"/>
      </w:tcPr>
    </w:tblStylePr>
    <w:tblStylePr w:type="band1Horz">
      <w:tblPr/>
      <w:tcPr>
        <w:shd w:val="clear" w:color="auto" w:fill="E4EAD2" w:themeFill="accent6" w:themeFillTint="7F"/>
      </w:tcPr>
    </w:tblStylePr>
  </w:style>
  <w:style w:type="table" w:styleId="MediumGrid1-Accent5">
    <w:name w:val="Medium Grid 1 Accent 5"/>
    <w:basedOn w:val="TableNormal"/>
    <w:uiPriority w:val="67"/>
    <w:rsid w:val="00E07762"/>
    <w:pPr>
      <w:spacing w:line="240" w:lineRule="auto"/>
    </w:pPr>
    <w:tblPr>
      <w:tblStyleRowBandSize w:val="1"/>
      <w:tblStyleColBandSize w:val="1"/>
      <w:tblBorders>
        <w:top w:val="single" w:sz="8" w:space="0" w:color="B3D8C1" w:themeColor="accent5" w:themeTint="BF"/>
        <w:left w:val="single" w:sz="8" w:space="0" w:color="B3D8C1" w:themeColor="accent5" w:themeTint="BF"/>
        <w:bottom w:val="single" w:sz="8" w:space="0" w:color="B3D8C1" w:themeColor="accent5" w:themeTint="BF"/>
        <w:right w:val="single" w:sz="8" w:space="0" w:color="B3D8C1" w:themeColor="accent5" w:themeTint="BF"/>
        <w:insideH w:val="single" w:sz="8" w:space="0" w:color="B3D8C1" w:themeColor="accent5" w:themeTint="BF"/>
        <w:insideV w:val="single" w:sz="8" w:space="0" w:color="B3D8C1" w:themeColor="accent5" w:themeTint="BF"/>
      </w:tblBorders>
    </w:tblPr>
    <w:tcPr>
      <w:shd w:val="clear" w:color="auto" w:fill="E6F2EA" w:themeFill="accent5" w:themeFillTint="3F"/>
    </w:tcPr>
    <w:tblStylePr w:type="firstRow">
      <w:rPr>
        <w:b/>
        <w:bCs/>
      </w:rPr>
    </w:tblStylePr>
    <w:tblStylePr w:type="lastRow">
      <w:rPr>
        <w:b/>
        <w:bCs/>
      </w:rPr>
      <w:tblPr/>
      <w:tcPr>
        <w:tcBorders>
          <w:top w:val="single" w:sz="18" w:space="0" w:color="B3D8C1" w:themeColor="accent5" w:themeTint="BF"/>
        </w:tcBorders>
      </w:tcPr>
    </w:tblStylePr>
    <w:tblStylePr w:type="firstCol">
      <w:rPr>
        <w:b/>
        <w:bCs/>
      </w:rPr>
    </w:tblStylePr>
    <w:tblStylePr w:type="lastCol">
      <w:rPr>
        <w:b/>
        <w:bCs/>
      </w:rPr>
    </w:tblStylePr>
    <w:tblStylePr w:type="band1Vert">
      <w:tblPr/>
      <w:tcPr>
        <w:shd w:val="clear" w:color="auto" w:fill="CDE5D5" w:themeFill="accent5" w:themeFillTint="7F"/>
      </w:tcPr>
    </w:tblStylePr>
    <w:tblStylePr w:type="band1Horz">
      <w:tblPr/>
      <w:tcPr>
        <w:shd w:val="clear" w:color="auto" w:fill="CDE5D5" w:themeFill="accent5" w:themeFillTint="7F"/>
      </w:tcPr>
    </w:tblStylePr>
  </w:style>
  <w:style w:type="table" w:styleId="MediumGrid1-Accent4">
    <w:name w:val="Medium Grid 1 Accent 4"/>
    <w:basedOn w:val="TableNormal"/>
    <w:uiPriority w:val="67"/>
    <w:rsid w:val="00E07762"/>
    <w:pPr>
      <w:spacing w:line="240" w:lineRule="auto"/>
    </w:pPr>
    <w:tblPr>
      <w:tblStyleRowBandSize w:val="1"/>
      <w:tblStyleColBandSize w:val="1"/>
      <w:tblBorders>
        <w:top w:val="single" w:sz="8" w:space="0" w:color="4FD6CA" w:themeColor="accent4" w:themeTint="BF"/>
        <w:left w:val="single" w:sz="8" w:space="0" w:color="4FD6CA" w:themeColor="accent4" w:themeTint="BF"/>
        <w:bottom w:val="single" w:sz="8" w:space="0" w:color="4FD6CA" w:themeColor="accent4" w:themeTint="BF"/>
        <w:right w:val="single" w:sz="8" w:space="0" w:color="4FD6CA" w:themeColor="accent4" w:themeTint="BF"/>
        <w:insideH w:val="single" w:sz="8" w:space="0" w:color="4FD6CA" w:themeColor="accent4" w:themeTint="BF"/>
        <w:insideV w:val="single" w:sz="8" w:space="0" w:color="4FD6CA" w:themeColor="accent4" w:themeTint="BF"/>
      </w:tblBorders>
    </w:tblPr>
    <w:tcPr>
      <w:shd w:val="clear" w:color="auto" w:fill="C5F1ED" w:themeFill="accent4" w:themeFillTint="3F"/>
    </w:tcPr>
    <w:tblStylePr w:type="firstRow">
      <w:rPr>
        <w:b/>
        <w:bCs/>
      </w:rPr>
    </w:tblStylePr>
    <w:tblStylePr w:type="lastRow">
      <w:rPr>
        <w:b/>
        <w:bCs/>
      </w:rPr>
      <w:tblPr/>
      <w:tcPr>
        <w:tcBorders>
          <w:top w:val="single" w:sz="18" w:space="0" w:color="4FD6CA" w:themeColor="accent4" w:themeTint="BF"/>
        </w:tcBorders>
      </w:tcPr>
    </w:tblStylePr>
    <w:tblStylePr w:type="firstCol">
      <w:rPr>
        <w:b/>
        <w:bCs/>
      </w:rPr>
    </w:tblStylePr>
    <w:tblStylePr w:type="lastCol">
      <w:rPr>
        <w:b/>
        <w:bCs/>
      </w:rPr>
    </w:tblStylePr>
    <w:tblStylePr w:type="band1Vert">
      <w:tblPr/>
      <w:tcPr>
        <w:shd w:val="clear" w:color="auto" w:fill="8AE3DB" w:themeFill="accent4" w:themeFillTint="7F"/>
      </w:tcPr>
    </w:tblStylePr>
    <w:tblStylePr w:type="band1Horz">
      <w:tblPr/>
      <w:tcPr>
        <w:shd w:val="clear" w:color="auto" w:fill="8AE3DB" w:themeFill="accent4" w:themeFillTint="7F"/>
      </w:tcPr>
    </w:tblStylePr>
  </w:style>
  <w:style w:type="table" w:styleId="MediumGrid1-Accent3">
    <w:name w:val="Medium Grid 1 Accent 3"/>
    <w:basedOn w:val="TableNormal"/>
    <w:uiPriority w:val="67"/>
    <w:rsid w:val="00E07762"/>
    <w:pPr>
      <w:spacing w:line="240" w:lineRule="auto"/>
    </w:pPr>
    <w:tblPr>
      <w:tblStyleRowBandSize w:val="1"/>
      <w:tblStyleColBandSize w:val="1"/>
      <w:tblBorders>
        <w:top w:val="single" w:sz="8" w:space="0" w:color="BADEEA" w:themeColor="accent3" w:themeTint="BF"/>
        <w:left w:val="single" w:sz="8" w:space="0" w:color="BADEEA" w:themeColor="accent3" w:themeTint="BF"/>
        <w:bottom w:val="single" w:sz="8" w:space="0" w:color="BADEEA" w:themeColor="accent3" w:themeTint="BF"/>
        <w:right w:val="single" w:sz="8" w:space="0" w:color="BADEEA" w:themeColor="accent3" w:themeTint="BF"/>
        <w:insideH w:val="single" w:sz="8" w:space="0" w:color="BADEEA" w:themeColor="accent3" w:themeTint="BF"/>
        <w:insideV w:val="single" w:sz="8" w:space="0" w:color="BADEEA" w:themeColor="accent3" w:themeTint="BF"/>
      </w:tblBorders>
    </w:tblPr>
    <w:tcPr>
      <w:shd w:val="clear" w:color="auto" w:fill="E8F4F8" w:themeFill="accent3" w:themeFillTint="3F"/>
    </w:tcPr>
    <w:tblStylePr w:type="firstRow">
      <w:rPr>
        <w:b/>
        <w:bCs/>
      </w:rPr>
    </w:tblStylePr>
    <w:tblStylePr w:type="lastRow">
      <w:rPr>
        <w:b/>
        <w:bCs/>
      </w:rPr>
      <w:tblPr/>
      <w:tcPr>
        <w:tcBorders>
          <w:top w:val="single" w:sz="18" w:space="0" w:color="BADEEA" w:themeColor="accent3" w:themeTint="BF"/>
        </w:tcBorders>
      </w:tcPr>
    </w:tblStylePr>
    <w:tblStylePr w:type="firstCol">
      <w:rPr>
        <w:b/>
        <w:bCs/>
      </w:rPr>
    </w:tblStylePr>
    <w:tblStylePr w:type="lastCol">
      <w:rPr>
        <w:b/>
        <w:bCs/>
      </w:rPr>
    </w:tblStylePr>
    <w:tblStylePr w:type="band1Vert">
      <w:tblPr/>
      <w:tcPr>
        <w:shd w:val="clear" w:color="auto" w:fill="D1E9F1" w:themeFill="accent3" w:themeFillTint="7F"/>
      </w:tcPr>
    </w:tblStylePr>
    <w:tblStylePr w:type="band1Horz">
      <w:tblPr/>
      <w:tcPr>
        <w:shd w:val="clear" w:color="auto" w:fill="D1E9F1" w:themeFill="accent3" w:themeFillTint="7F"/>
      </w:tcPr>
    </w:tblStylePr>
  </w:style>
  <w:style w:type="table" w:styleId="MediumGrid1-Accent2">
    <w:name w:val="Medium Grid 1 Accent 2"/>
    <w:basedOn w:val="TableNormal"/>
    <w:uiPriority w:val="67"/>
    <w:rsid w:val="00E07762"/>
    <w:pPr>
      <w:spacing w:line="240" w:lineRule="auto"/>
    </w:pPr>
    <w:tblPr>
      <w:tblStyleRowBandSize w:val="1"/>
      <w:tblStyleColBandSize w:val="1"/>
      <w:tblBorders>
        <w:top w:val="single" w:sz="8" w:space="0" w:color="1AAFFF" w:themeColor="accent2" w:themeTint="BF"/>
        <w:left w:val="single" w:sz="8" w:space="0" w:color="1AAFFF" w:themeColor="accent2" w:themeTint="BF"/>
        <w:bottom w:val="single" w:sz="8" w:space="0" w:color="1AAFFF" w:themeColor="accent2" w:themeTint="BF"/>
        <w:right w:val="single" w:sz="8" w:space="0" w:color="1AAFFF" w:themeColor="accent2" w:themeTint="BF"/>
        <w:insideH w:val="single" w:sz="8" w:space="0" w:color="1AAFFF" w:themeColor="accent2" w:themeTint="BF"/>
        <w:insideV w:val="single" w:sz="8" w:space="0" w:color="1AAFFF" w:themeColor="accent2" w:themeTint="BF"/>
      </w:tblBorders>
    </w:tblPr>
    <w:tcPr>
      <w:shd w:val="clear" w:color="auto" w:fill="B3E4FF" w:themeFill="accent2" w:themeFillTint="3F"/>
    </w:tcPr>
    <w:tblStylePr w:type="firstRow">
      <w:rPr>
        <w:b/>
        <w:bCs/>
      </w:rPr>
    </w:tblStylePr>
    <w:tblStylePr w:type="lastRow">
      <w:rPr>
        <w:b/>
        <w:bCs/>
      </w:rPr>
      <w:tblPr/>
      <w:tcPr>
        <w:tcBorders>
          <w:top w:val="single" w:sz="18" w:space="0" w:color="1AAFFF" w:themeColor="accent2" w:themeTint="BF"/>
        </w:tcBorders>
      </w:tcPr>
    </w:tblStylePr>
    <w:tblStylePr w:type="firstCol">
      <w:rPr>
        <w:b/>
        <w:bCs/>
      </w:rPr>
    </w:tblStylePr>
    <w:tblStylePr w:type="lastCol">
      <w:rPr>
        <w:b/>
        <w:bCs/>
      </w:rPr>
    </w:tblStylePr>
    <w:tblStylePr w:type="band1Vert">
      <w:tblPr/>
      <w:tcPr>
        <w:shd w:val="clear" w:color="auto" w:fill="67C9FF" w:themeFill="accent2" w:themeFillTint="7F"/>
      </w:tcPr>
    </w:tblStylePr>
    <w:tblStylePr w:type="band1Horz">
      <w:tblPr/>
      <w:tcPr>
        <w:shd w:val="clear" w:color="auto" w:fill="67C9FF" w:themeFill="accent2" w:themeFillTint="7F"/>
      </w:tcPr>
    </w:tblStylePr>
  </w:style>
  <w:style w:type="table" w:styleId="MediumGrid1-Accent1">
    <w:name w:val="Medium Grid 1 Accent 1"/>
    <w:basedOn w:val="TableNormal"/>
    <w:uiPriority w:val="67"/>
    <w:rsid w:val="00E07762"/>
    <w:pPr>
      <w:spacing w:line="240" w:lineRule="auto"/>
    </w:pPr>
    <w:tblPr>
      <w:tblStyleRowBandSize w:val="1"/>
      <w:tblStyleColBandSize w:val="1"/>
      <w:tblBorders>
        <w:top w:val="single" w:sz="8" w:space="0" w:color="628CAD" w:themeColor="accent1" w:themeTint="BF"/>
        <w:left w:val="single" w:sz="8" w:space="0" w:color="628CAD" w:themeColor="accent1" w:themeTint="BF"/>
        <w:bottom w:val="single" w:sz="8" w:space="0" w:color="628CAD" w:themeColor="accent1" w:themeTint="BF"/>
        <w:right w:val="single" w:sz="8" w:space="0" w:color="628CAD" w:themeColor="accent1" w:themeTint="BF"/>
        <w:insideH w:val="single" w:sz="8" w:space="0" w:color="628CAD" w:themeColor="accent1" w:themeTint="BF"/>
        <w:insideV w:val="single" w:sz="8" w:space="0" w:color="628CAD" w:themeColor="accent1" w:themeTint="BF"/>
      </w:tblBorders>
    </w:tblPr>
    <w:tcPr>
      <w:shd w:val="clear" w:color="auto" w:fill="CBD9E4" w:themeFill="accent1" w:themeFillTint="3F"/>
    </w:tcPr>
    <w:tblStylePr w:type="firstRow">
      <w:rPr>
        <w:b/>
        <w:bCs/>
      </w:rPr>
    </w:tblStylePr>
    <w:tblStylePr w:type="lastRow">
      <w:rPr>
        <w:b/>
        <w:bCs/>
      </w:rPr>
      <w:tblPr/>
      <w:tcPr>
        <w:tcBorders>
          <w:top w:val="single" w:sz="18" w:space="0" w:color="628CAD" w:themeColor="accent1" w:themeTint="BF"/>
        </w:tcBorders>
      </w:tcPr>
    </w:tblStylePr>
    <w:tblStylePr w:type="firstCol">
      <w:rPr>
        <w:b/>
        <w:bCs/>
      </w:rPr>
    </w:tblStylePr>
    <w:tblStylePr w:type="lastCol">
      <w:rPr>
        <w:b/>
        <w:bCs/>
      </w:rPr>
    </w:tblStylePr>
    <w:tblStylePr w:type="band1Vert">
      <w:tblPr/>
      <w:tcPr>
        <w:shd w:val="clear" w:color="auto" w:fill="96B2C8" w:themeFill="accent1" w:themeFillTint="7F"/>
      </w:tcPr>
    </w:tblStylePr>
    <w:tblStylePr w:type="band1Horz">
      <w:tblPr/>
      <w:tcPr>
        <w:shd w:val="clear" w:color="auto" w:fill="96B2C8" w:themeFill="accent1" w:themeFillTint="7F"/>
      </w:tcPr>
    </w:tblStylePr>
  </w:style>
  <w:style w:type="table" w:styleId="DarkList-Accent6">
    <w:name w:val="Dark List Accent 6"/>
    <w:basedOn w:val="TableNormal"/>
    <w:uiPriority w:val="70"/>
    <w:rsid w:val="00E07762"/>
    <w:pPr>
      <w:spacing w:line="240" w:lineRule="auto"/>
    </w:pPr>
    <w:rPr>
      <w:color w:val="DBE1E6" w:themeColor="background1"/>
    </w:rPr>
    <w:tblPr>
      <w:tblStyleRowBandSize w:val="1"/>
      <w:tblStyleColBandSize w:val="1"/>
    </w:tblPr>
    <w:tcPr>
      <w:shd w:val="clear" w:color="auto" w:fill="C9D6A5" w:themeFill="accent6"/>
    </w:tcPr>
    <w:tblStylePr w:type="firstRow">
      <w:rPr>
        <w:b/>
        <w:bCs/>
      </w:rPr>
      <w:tblPr/>
      <w:tcPr>
        <w:tcBorders>
          <w:top w:val="nil"/>
          <w:left w:val="nil"/>
          <w:bottom w:val="single" w:sz="18" w:space="0" w:color="DBE1E6" w:themeColor="background1"/>
          <w:right w:val="nil"/>
          <w:insideH w:val="nil"/>
          <w:insideV w:val="nil"/>
        </w:tcBorders>
        <w:shd w:val="clear" w:color="auto" w:fill="3C3C3B" w:themeFill="text1"/>
      </w:tcPr>
    </w:tblStylePr>
    <w:tblStylePr w:type="lastRow">
      <w:tblPr/>
      <w:tcPr>
        <w:tcBorders>
          <w:top w:val="single" w:sz="18" w:space="0" w:color="DBE1E6" w:themeColor="background1"/>
          <w:left w:val="nil"/>
          <w:bottom w:val="nil"/>
          <w:right w:val="nil"/>
          <w:insideH w:val="nil"/>
          <w:insideV w:val="nil"/>
        </w:tcBorders>
        <w:shd w:val="clear" w:color="auto" w:fill="6E813B" w:themeFill="accent6" w:themeFillShade="7F"/>
      </w:tcPr>
    </w:tblStylePr>
    <w:tblStylePr w:type="firstCol">
      <w:tblPr/>
      <w:tcPr>
        <w:tcBorders>
          <w:top w:val="nil"/>
          <w:left w:val="nil"/>
          <w:bottom w:val="nil"/>
          <w:right w:val="single" w:sz="18" w:space="0" w:color="DBE1E6" w:themeColor="background1"/>
          <w:insideH w:val="nil"/>
          <w:insideV w:val="nil"/>
        </w:tcBorders>
        <w:shd w:val="clear" w:color="auto" w:fill="A1B863" w:themeFill="accent6" w:themeFillShade="BF"/>
      </w:tcPr>
    </w:tblStylePr>
    <w:tblStylePr w:type="lastCol">
      <w:tblPr/>
      <w:tcPr>
        <w:tcBorders>
          <w:top w:val="nil"/>
          <w:left w:val="single" w:sz="18" w:space="0" w:color="DBE1E6" w:themeColor="background1"/>
          <w:bottom w:val="nil"/>
          <w:right w:val="nil"/>
          <w:insideH w:val="nil"/>
          <w:insideV w:val="nil"/>
        </w:tcBorders>
        <w:shd w:val="clear" w:color="auto" w:fill="A1B863" w:themeFill="accent6" w:themeFillShade="BF"/>
      </w:tcPr>
    </w:tblStylePr>
    <w:tblStylePr w:type="band1Vert">
      <w:tblPr/>
      <w:tcPr>
        <w:tcBorders>
          <w:top w:val="nil"/>
          <w:left w:val="nil"/>
          <w:bottom w:val="nil"/>
          <w:right w:val="nil"/>
          <w:insideH w:val="nil"/>
          <w:insideV w:val="nil"/>
        </w:tcBorders>
        <w:shd w:val="clear" w:color="auto" w:fill="A1B863" w:themeFill="accent6" w:themeFillShade="BF"/>
      </w:tcPr>
    </w:tblStylePr>
    <w:tblStylePr w:type="band1Horz">
      <w:tblPr/>
      <w:tcPr>
        <w:tcBorders>
          <w:top w:val="nil"/>
          <w:left w:val="nil"/>
          <w:bottom w:val="nil"/>
          <w:right w:val="nil"/>
          <w:insideH w:val="nil"/>
          <w:insideV w:val="nil"/>
        </w:tcBorders>
        <w:shd w:val="clear" w:color="auto" w:fill="A1B863" w:themeFill="accent6" w:themeFillShade="BF"/>
      </w:tcPr>
    </w:tblStylePr>
  </w:style>
  <w:style w:type="table" w:styleId="DarkList-Accent5">
    <w:name w:val="Dark List Accent 5"/>
    <w:basedOn w:val="TableNormal"/>
    <w:uiPriority w:val="70"/>
    <w:rsid w:val="00E07762"/>
    <w:pPr>
      <w:spacing w:line="240" w:lineRule="auto"/>
    </w:pPr>
    <w:rPr>
      <w:color w:val="DBE1E6" w:themeColor="background1"/>
    </w:rPr>
    <w:tblPr>
      <w:tblStyleRowBandSize w:val="1"/>
      <w:tblStyleColBandSize w:val="1"/>
    </w:tblPr>
    <w:tcPr>
      <w:shd w:val="clear" w:color="auto" w:fill="9BCCAD" w:themeFill="accent5"/>
    </w:tcPr>
    <w:tblStylePr w:type="firstRow">
      <w:rPr>
        <w:b/>
        <w:bCs/>
      </w:rPr>
      <w:tblPr/>
      <w:tcPr>
        <w:tcBorders>
          <w:top w:val="nil"/>
          <w:left w:val="nil"/>
          <w:bottom w:val="single" w:sz="18" w:space="0" w:color="DBE1E6" w:themeColor="background1"/>
          <w:right w:val="nil"/>
          <w:insideH w:val="nil"/>
          <w:insideV w:val="nil"/>
        </w:tcBorders>
        <w:shd w:val="clear" w:color="auto" w:fill="3C3C3B" w:themeFill="text1"/>
      </w:tcPr>
    </w:tblStylePr>
    <w:tblStylePr w:type="lastRow">
      <w:tblPr/>
      <w:tcPr>
        <w:tcBorders>
          <w:top w:val="single" w:sz="18" w:space="0" w:color="DBE1E6" w:themeColor="background1"/>
          <w:left w:val="nil"/>
          <w:bottom w:val="nil"/>
          <w:right w:val="nil"/>
          <w:insideH w:val="nil"/>
          <w:insideV w:val="nil"/>
        </w:tcBorders>
        <w:shd w:val="clear" w:color="auto" w:fill="3C7651" w:themeFill="accent5" w:themeFillShade="7F"/>
      </w:tcPr>
    </w:tblStylePr>
    <w:tblStylePr w:type="firstCol">
      <w:tblPr/>
      <w:tcPr>
        <w:tcBorders>
          <w:top w:val="nil"/>
          <w:left w:val="nil"/>
          <w:bottom w:val="nil"/>
          <w:right w:val="single" w:sz="18" w:space="0" w:color="DBE1E6" w:themeColor="background1"/>
          <w:insideH w:val="nil"/>
          <w:insideV w:val="nil"/>
        </w:tcBorders>
        <w:shd w:val="clear" w:color="auto" w:fill="5FAD7B" w:themeFill="accent5" w:themeFillShade="BF"/>
      </w:tcPr>
    </w:tblStylePr>
    <w:tblStylePr w:type="lastCol">
      <w:tblPr/>
      <w:tcPr>
        <w:tcBorders>
          <w:top w:val="nil"/>
          <w:left w:val="single" w:sz="18" w:space="0" w:color="DBE1E6" w:themeColor="background1"/>
          <w:bottom w:val="nil"/>
          <w:right w:val="nil"/>
          <w:insideH w:val="nil"/>
          <w:insideV w:val="nil"/>
        </w:tcBorders>
        <w:shd w:val="clear" w:color="auto" w:fill="5FAD7B" w:themeFill="accent5" w:themeFillShade="BF"/>
      </w:tcPr>
    </w:tblStylePr>
    <w:tblStylePr w:type="band1Vert">
      <w:tblPr/>
      <w:tcPr>
        <w:tcBorders>
          <w:top w:val="nil"/>
          <w:left w:val="nil"/>
          <w:bottom w:val="nil"/>
          <w:right w:val="nil"/>
          <w:insideH w:val="nil"/>
          <w:insideV w:val="nil"/>
        </w:tcBorders>
        <w:shd w:val="clear" w:color="auto" w:fill="5FAD7B" w:themeFill="accent5" w:themeFillShade="BF"/>
      </w:tcPr>
    </w:tblStylePr>
    <w:tblStylePr w:type="band1Horz">
      <w:tblPr/>
      <w:tcPr>
        <w:tcBorders>
          <w:top w:val="nil"/>
          <w:left w:val="nil"/>
          <w:bottom w:val="nil"/>
          <w:right w:val="nil"/>
          <w:insideH w:val="nil"/>
          <w:insideV w:val="nil"/>
        </w:tcBorders>
        <w:shd w:val="clear" w:color="auto" w:fill="5FAD7B" w:themeFill="accent5" w:themeFillShade="BF"/>
      </w:tcPr>
    </w:tblStylePr>
  </w:style>
  <w:style w:type="table" w:styleId="DarkList-Accent4">
    <w:name w:val="Dark List Accent 4"/>
    <w:basedOn w:val="TableNormal"/>
    <w:uiPriority w:val="70"/>
    <w:rsid w:val="00E07762"/>
    <w:pPr>
      <w:spacing w:line="240" w:lineRule="auto"/>
    </w:pPr>
    <w:rPr>
      <w:color w:val="DBE1E6" w:themeColor="background1"/>
    </w:rPr>
    <w:tblPr>
      <w:tblStyleRowBandSize w:val="1"/>
      <w:tblStyleColBandSize w:val="1"/>
    </w:tblPr>
    <w:tcPr>
      <w:shd w:val="clear" w:color="auto" w:fill="2AB4A8" w:themeFill="accent4"/>
    </w:tcPr>
    <w:tblStylePr w:type="firstRow">
      <w:rPr>
        <w:b/>
        <w:bCs/>
      </w:rPr>
      <w:tblPr/>
      <w:tcPr>
        <w:tcBorders>
          <w:top w:val="nil"/>
          <w:left w:val="nil"/>
          <w:bottom w:val="single" w:sz="18" w:space="0" w:color="DBE1E6" w:themeColor="background1"/>
          <w:right w:val="nil"/>
          <w:insideH w:val="nil"/>
          <w:insideV w:val="nil"/>
        </w:tcBorders>
        <w:shd w:val="clear" w:color="auto" w:fill="3C3C3B" w:themeFill="text1"/>
      </w:tcPr>
    </w:tblStylePr>
    <w:tblStylePr w:type="lastRow">
      <w:tblPr/>
      <w:tcPr>
        <w:tcBorders>
          <w:top w:val="single" w:sz="18" w:space="0" w:color="DBE1E6" w:themeColor="background1"/>
          <w:left w:val="nil"/>
          <w:bottom w:val="nil"/>
          <w:right w:val="nil"/>
          <w:insideH w:val="nil"/>
          <w:insideV w:val="nil"/>
        </w:tcBorders>
        <w:shd w:val="clear" w:color="auto" w:fill="155953" w:themeFill="accent4" w:themeFillShade="7F"/>
      </w:tcPr>
    </w:tblStylePr>
    <w:tblStylePr w:type="firstCol">
      <w:tblPr/>
      <w:tcPr>
        <w:tcBorders>
          <w:top w:val="nil"/>
          <w:left w:val="nil"/>
          <w:bottom w:val="nil"/>
          <w:right w:val="single" w:sz="18" w:space="0" w:color="DBE1E6" w:themeColor="background1"/>
          <w:insideH w:val="nil"/>
          <w:insideV w:val="nil"/>
        </w:tcBorders>
        <w:shd w:val="clear" w:color="auto" w:fill="1F867D" w:themeFill="accent4" w:themeFillShade="BF"/>
      </w:tcPr>
    </w:tblStylePr>
    <w:tblStylePr w:type="lastCol">
      <w:tblPr/>
      <w:tcPr>
        <w:tcBorders>
          <w:top w:val="nil"/>
          <w:left w:val="single" w:sz="18" w:space="0" w:color="DBE1E6" w:themeColor="background1"/>
          <w:bottom w:val="nil"/>
          <w:right w:val="nil"/>
          <w:insideH w:val="nil"/>
          <w:insideV w:val="nil"/>
        </w:tcBorders>
        <w:shd w:val="clear" w:color="auto" w:fill="1F867D" w:themeFill="accent4" w:themeFillShade="BF"/>
      </w:tcPr>
    </w:tblStylePr>
    <w:tblStylePr w:type="band1Vert">
      <w:tblPr/>
      <w:tcPr>
        <w:tcBorders>
          <w:top w:val="nil"/>
          <w:left w:val="nil"/>
          <w:bottom w:val="nil"/>
          <w:right w:val="nil"/>
          <w:insideH w:val="nil"/>
          <w:insideV w:val="nil"/>
        </w:tcBorders>
        <w:shd w:val="clear" w:color="auto" w:fill="1F867D" w:themeFill="accent4" w:themeFillShade="BF"/>
      </w:tcPr>
    </w:tblStylePr>
    <w:tblStylePr w:type="band1Horz">
      <w:tblPr/>
      <w:tcPr>
        <w:tcBorders>
          <w:top w:val="nil"/>
          <w:left w:val="nil"/>
          <w:bottom w:val="nil"/>
          <w:right w:val="nil"/>
          <w:insideH w:val="nil"/>
          <w:insideV w:val="nil"/>
        </w:tcBorders>
        <w:shd w:val="clear" w:color="auto" w:fill="1F867D" w:themeFill="accent4" w:themeFillShade="BF"/>
      </w:tcPr>
    </w:tblStylePr>
  </w:style>
  <w:style w:type="table" w:styleId="DarkList-Accent3">
    <w:name w:val="Dark List Accent 3"/>
    <w:basedOn w:val="TableNormal"/>
    <w:uiPriority w:val="70"/>
    <w:rsid w:val="00E07762"/>
    <w:pPr>
      <w:spacing w:line="240" w:lineRule="auto"/>
    </w:pPr>
    <w:rPr>
      <w:color w:val="DBE1E6" w:themeColor="background1"/>
    </w:rPr>
    <w:tblPr>
      <w:tblStyleRowBandSize w:val="1"/>
      <w:tblStyleColBandSize w:val="1"/>
    </w:tblPr>
    <w:tcPr>
      <w:shd w:val="clear" w:color="auto" w:fill="A4D4E3" w:themeFill="accent3"/>
    </w:tcPr>
    <w:tblStylePr w:type="firstRow">
      <w:rPr>
        <w:b/>
        <w:bCs/>
      </w:rPr>
      <w:tblPr/>
      <w:tcPr>
        <w:tcBorders>
          <w:top w:val="nil"/>
          <w:left w:val="nil"/>
          <w:bottom w:val="single" w:sz="18" w:space="0" w:color="DBE1E6" w:themeColor="background1"/>
          <w:right w:val="nil"/>
          <w:insideH w:val="nil"/>
          <w:insideV w:val="nil"/>
        </w:tcBorders>
        <w:shd w:val="clear" w:color="auto" w:fill="3C3C3B" w:themeFill="text1"/>
      </w:tcPr>
    </w:tblStylePr>
    <w:tblStylePr w:type="lastRow">
      <w:tblPr/>
      <w:tcPr>
        <w:tcBorders>
          <w:top w:val="single" w:sz="18" w:space="0" w:color="DBE1E6" w:themeColor="background1"/>
          <w:left w:val="nil"/>
          <w:bottom w:val="nil"/>
          <w:right w:val="nil"/>
          <w:insideH w:val="nil"/>
          <w:insideV w:val="nil"/>
        </w:tcBorders>
        <w:shd w:val="clear" w:color="auto" w:fill="2D7C94" w:themeFill="accent3" w:themeFillShade="7F"/>
      </w:tcPr>
    </w:tblStylePr>
    <w:tblStylePr w:type="firstCol">
      <w:tblPr/>
      <w:tcPr>
        <w:tcBorders>
          <w:top w:val="nil"/>
          <w:left w:val="nil"/>
          <w:bottom w:val="nil"/>
          <w:right w:val="single" w:sz="18" w:space="0" w:color="DBE1E6" w:themeColor="background1"/>
          <w:insideH w:val="nil"/>
          <w:insideV w:val="nil"/>
        </w:tcBorders>
        <w:shd w:val="clear" w:color="auto" w:fill="58B0CC" w:themeFill="accent3" w:themeFillShade="BF"/>
      </w:tcPr>
    </w:tblStylePr>
    <w:tblStylePr w:type="lastCol">
      <w:tblPr/>
      <w:tcPr>
        <w:tcBorders>
          <w:top w:val="nil"/>
          <w:left w:val="single" w:sz="18" w:space="0" w:color="DBE1E6" w:themeColor="background1"/>
          <w:bottom w:val="nil"/>
          <w:right w:val="nil"/>
          <w:insideH w:val="nil"/>
          <w:insideV w:val="nil"/>
        </w:tcBorders>
        <w:shd w:val="clear" w:color="auto" w:fill="58B0CC" w:themeFill="accent3" w:themeFillShade="BF"/>
      </w:tcPr>
    </w:tblStylePr>
    <w:tblStylePr w:type="band1Vert">
      <w:tblPr/>
      <w:tcPr>
        <w:tcBorders>
          <w:top w:val="nil"/>
          <w:left w:val="nil"/>
          <w:bottom w:val="nil"/>
          <w:right w:val="nil"/>
          <w:insideH w:val="nil"/>
          <w:insideV w:val="nil"/>
        </w:tcBorders>
        <w:shd w:val="clear" w:color="auto" w:fill="58B0CC" w:themeFill="accent3" w:themeFillShade="BF"/>
      </w:tcPr>
    </w:tblStylePr>
    <w:tblStylePr w:type="band1Horz">
      <w:tblPr/>
      <w:tcPr>
        <w:tcBorders>
          <w:top w:val="nil"/>
          <w:left w:val="nil"/>
          <w:bottom w:val="nil"/>
          <w:right w:val="nil"/>
          <w:insideH w:val="nil"/>
          <w:insideV w:val="nil"/>
        </w:tcBorders>
        <w:shd w:val="clear" w:color="auto" w:fill="58B0CC" w:themeFill="accent3" w:themeFillShade="BF"/>
      </w:tcPr>
    </w:tblStylePr>
  </w:style>
  <w:style w:type="table" w:styleId="DarkList-Accent2">
    <w:name w:val="Dark List Accent 2"/>
    <w:basedOn w:val="TableNormal"/>
    <w:uiPriority w:val="70"/>
    <w:rsid w:val="00E07762"/>
    <w:pPr>
      <w:spacing w:line="240" w:lineRule="auto"/>
    </w:pPr>
    <w:rPr>
      <w:color w:val="DBE1E6" w:themeColor="background1"/>
    </w:rPr>
    <w:tblPr>
      <w:tblStyleRowBandSize w:val="1"/>
      <w:tblStyleColBandSize w:val="1"/>
    </w:tblPr>
    <w:tcPr>
      <w:shd w:val="clear" w:color="auto" w:fill="0086CD" w:themeFill="accent2"/>
    </w:tcPr>
    <w:tblStylePr w:type="firstRow">
      <w:rPr>
        <w:b/>
        <w:bCs/>
      </w:rPr>
      <w:tblPr/>
      <w:tcPr>
        <w:tcBorders>
          <w:top w:val="nil"/>
          <w:left w:val="nil"/>
          <w:bottom w:val="single" w:sz="18" w:space="0" w:color="DBE1E6" w:themeColor="background1"/>
          <w:right w:val="nil"/>
          <w:insideH w:val="nil"/>
          <w:insideV w:val="nil"/>
        </w:tcBorders>
        <w:shd w:val="clear" w:color="auto" w:fill="3C3C3B" w:themeFill="text1"/>
      </w:tcPr>
    </w:tblStylePr>
    <w:tblStylePr w:type="lastRow">
      <w:tblPr/>
      <w:tcPr>
        <w:tcBorders>
          <w:top w:val="single" w:sz="18" w:space="0" w:color="DBE1E6" w:themeColor="background1"/>
          <w:left w:val="nil"/>
          <w:bottom w:val="nil"/>
          <w:right w:val="nil"/>
          <w:insideH w:val="nil"/>
          <w:insideV w:val="nil"/>
        </w:tcBorders>
        <w:shd w:val="clear" w:color="auto" w:fill="004266" w:themeFill="accent2" w:themeFillShade="7F"/>
      </w:tcPr>
    </w:tblStylePr>
    <w:tblStylePr w:type="firstCol">
      <w:tblPr/>
      <w:tcPr>
        <w:tcBorders>
          <w:top w:val="nil"/>
          <w:left w:val="nil"/>
          <w:bottom w:val="nil"/>
          <w:right w:val="single" w:sz="18" w:space="0" w:color="DBE1E6" w:themeColor="background1"/>
          <w:insideH w:val="nil"/>
          <w:insideV w:val="nil"/>
        </w:tcBorders>
        <w:shd w:val="clear" w:color="auto" w:fill="006399" w:themeFill="accent2" w:themeFillShade="BF"/>
      </w:tcPr>
    </w:tblStylePr>
    <w:tblStylePr w:type="lastCol">
      <w:tblPr/>
      <w:tcPr>
        <w:tcBorders>
          <w:top w:val="nil"/>
          <w:left w:val="single" w:sz="18" w:space="0" w:color="DBE1E6" w:themeColor="background1"/>
          <w:bottom w:val="nil"/>
          <w:right w:val="nil"/>
          <w:insideH w:val="nil"/>
          <w:insideV w:val="nil"/>
        </w:tcBorders>
        <w:shd w:val="clear" w:color="auto" w:fill="006399" w:themeFill="accent2" w:themeFillShade="BF"/>
      </w:tcPr>
    </w:tblStylePr>
    <w:tblStylePr w:type="band1Vert">
      <w:tblPr/>
      <w:tcPr>
        <w:tcBorders>
          <w:top w:val="nil"/>
          <w:left w:val="nil"/>
          <w:bottom w:val="nil"/>
          <w:right w:val="nil"/>
          <w:insideH w:val="nil"/>
          <w:insideV w:val="nil"/>
        </w:tcBorders>
        <w:shd w:val="clear" w:color="auto" w:fill="006399" w:themeFill="accent2" w:themeFillShade="BF"/>
      </w:tcPr>
    </w:tblStylePr>
    <w:tblStylePr w:type="band1Horz">
      <w:tblPr/>
      <w:tcPr>
        <w:tcBorders>
          <w:top w:val="nil"/>
          <w:left w:val="nil"/>
          <w:bottom w:val="nil"/>
          <w:right w:val="nil"/>
          <w:insideH w:val="nil"/>
          <w:insideV w:val="nil"/>
        </w:tcBorders>
        <w:shd w:val="clear" w:color="auto" w:fill="006399" w:themeFill="accent2" w:themeFillShade="BF"/>
      </w:tcPr>
    </w:tblStylePr>
  </w:style>
  <w:style w:type="table" w:styleId="DarkList-Accent1">
    <w:name w:val="Dark List Accent 1"/>
    <w:basedOn w:val="TableNormal"/>
    <w:uiPriority w:val="70"/>
    <w:rsid w:val="00E07762"/>
    <w:pPr>
      <w:spacing w:line="240" w:lineRule="auto"/>
    </w:pPr>
    <w:rPr>
      <w:color w:val="DBE1E6" w:themeColor="background1"/>
    </w:rPr>
    <w:tblPr>
      <w:tblStyleRowBandSize w:val="1"/>
      <w:tblStyleColBandSize w:val="1"/>
    </w:tblPr>
    <w:tcPr>
      <w:shd w:val="clear" w:color="auto" w:fill="42647E" w:themeFill="accent1"/>
    </w:tcPr>
    <w:tblStylePr w:type="firstRow">
      <w:rPr>
        <w:b/>
        <w:bCs/>
      </w:rPr>
      <w:tblPr/>
      <w:tcPr>
        <w:tcBorders>
          <w:top w:val="nil"/>
          <w:left w:val="nil"/>
          <w:bottom w:val="single" w:sz="18" w:space="0" w:color="DBE1E6" w:themeColor="background1"/>
          <w:right w:val="nil"/>
          <w:insideH w:val="nil"/>
          <w:insideV w:val="nil"/>
        </w:tcBorders>
        <w:shd w:val="clear" w:color="auto" w:fill="3C3C3B" w:themeFill="text1"/>
      </w:tcPr>
    </w:tblStylePr>
    <w:tblStylePr w:type="lastRow">
      <w:tblPr/>
      <w:tcPr>
        <w:tcBorders>
          <w:top w:val="single" w:sz="18" w:space="0" w:color="DBE1E6" w:themeColor="background1"/>
          <w:left w:val="nil"/>
          <w:bottom w:val="nil"/>
          <w:right w:val="nil"/>
          <w:insideH w:val="nil"/>
          <w:insideV w:val="nil"/>
        </w:tcBorders>
        <w:shd w:val="clear" w:color="auto" w:fill="20313E" w:themeFill="accent1" w:themeFillShade="7F"/>
      </w:tcPr>
    </w:tblStylePr>
    <w:tblStylePr w:type="firstCol">
      <w:tblPr/>
      <w:tcPr>
        <w:tcBorders>
          <w:top w:val="nil"/>
          <w:left w:val="nil"/>
          <w:bottom w:val="nil"/>
          <w:right w:val="single" w:sz="18" w:space="0" w:color="DBE1E6" w:themeColor="background1"/>
          <w:insideH w:val="nil"/>
          <w:insideV w:val="nil"/>
        </w:tcBorders>
        <w:shd w:val="clear" w:color="auto" w:fill="314A5E" w:themeFill="accent1" w:themeFillShade="BF"/>
      </w:tcPr>
    </w:tblStylePr>
    <w:tblStylePr w:type="lastCol">
      <w:tblPr/>
      <w:tcPr>
        <w:tcBorders>
          <w:top w:val="nil"/>
          <w:left w:val="single" w:sz="18" w:space="0" w:color="DBE1E6" w:themeColor="background1"/>
          <w:bottom w:val="nil"/>
          <w:right w:val="nil"/>
          <w:insideH w:val="nil"/>
          <w:insideV w:val="nil"/>
        </w:tcBorders>
        <w:shd w:val="clear" w:color="auto" w:fill="314A5E" w:themeFill="accent1" w:themeFillShade="BF"/>
      </w:tcPr>
    </w:tblStylePr>
    <w:tblStylePr w:type="band1Vert">
      <w:tblPr/>
      <w:tcPr>
        <w:tcBorders>
          <w:top w:val="nil"/>
          <w:left w:val="nil"/>
          <w:bottom w:val="nil"/>
          <w:right w:val="nil"/>
          <w:insideH w:val="nil"/>
          <w:insideV w:val="nil"/>
        </w:tcBorders>
        <w:shd w:val="clear" w:color="auto" w:fill="314A5E" w:themeFill="accent1" w:themeFillShade="BF"/>
      </w:tcPr>
    </w:tblStylePr>
    <w:tblStylePr w:type="band1Horz">
      <w:tblPr/>
      <w:tcPr>
        <w:tcBorders>
          <w:top w:val="nil"/>
          <w:left w:val="nil"/>
          <w:bottom w:val="nil"/>
          <w:right w:val="nil"/>
          <w:insideH w:val="nil"/>
          <w:insideV w:val="nil"/>
        </w:tcBorders>
        <w:shd w:val="clear" w:color="auto" w:fill="314A5E" w:themeFill="accent1" w:themeFillShade="BF"/>
      </w:tcPr>
    </w:tblStylePr>
  </w:style>
  <w:style w:type="paragraph" w:styleId="Bibliography">
    <w:name w:val="Bibliography"/>
    <w:basedOn w:val="ZsysbasisRebel"/>
    <w:next w:val="BodytextRebel"/>
    <w:uiPriority w:val="98"/>
    <w:semiHidden/>
    <w:rsid w:val="00E07762"/>
  </w:style>
  <w:style w:type="paragraph" w:styleId="Quote">
    <w:name w:val="Quote"/>
    <w:basedOn w:val="Normal"/>
    <w:next w:val="Normal"/>
    <w:link w:val="QuoteChar"/>
    <w:uiPriority w:val="29"/>
    <w:qFormat/>
    <w:rsid w:val="004A21C8"/>
    <w:rPr>
      <w:i/>
    </w:rPr>
  </w:style>
  <w:style w:type="character" w:customStyle="1" w:styleId="QuoteChar">
    <w:name w:val="Quote Char"/>
    <w:basedOn w:val="DefaultParagraphFont"/>
    <w:link w:val="Quote"/>
    <w:uiPriority w:val="29"/>
    <w:rsid w:val="004A21C8"/>
    <w:rPr>
      <w:i/>
    </w:rPr>
  </w:style>
  <w:style w:type="paragraph" w:styleId="IntenseQuote">
    <w:name w:val="Intense Quote"/>
    <w:basedOn w:val="Normal"/>
    <w:next w:val="Normal"/>
    <w:link w:val="IntenseQuoteChar"/>
    <w:uiPriority w:val="30"/>
    <w:qFormat/>
    <w:rsid w:val="004A21C8"/>
    <w:pPr>
      <w:pBdr>
        <w:top w:val="single" w:sz="8" w:space="10" w:color="006399" w:themeColor="accent2" w:themeShade="BF"/>
        <w:left w:val="single" w:sz="8" w:space="10" w:color="006399" w:themeColor="accent2" w:themeShade="BF"/>
        <w:bottom w:val="single" w:sz="8" w:space="10" w:color="006399" w:themeColor="accent2" w:themeShade="BF"/>
        <w:right w:val="single" w:sz="8" w:space="10" w:color="006399" w:themeColor="accent2" w:themeShade="BF"/>
      </w:pBdr>
      <w:shd w:val="clear" w:color="auto" w:fill="0086CD" w:themeFill="accent2"/>
      <w:spacing w:before="140" w:after="140"/>
      <w:ind w:left="1440" w:right="1440"/>
    </w:pPr>
    <w:rPr>
      <w:b/>
      <w:i/>
      <w:color w:val="DBE1E6" w:themeColor="background1"/>
    </w:rPr>
  </w:style>
  <w:style w:type="character" w:customStyle="1" w:styleId="IntenseQuoteChar">
    <w:name w:val="Intense Quote Char"/>
    <w:basedOn w:val="DefaultParagraphFont"/>
    <w:link w:val="IntenseQuote"/>
    <w:uiPriority w:val="30"/>
    <w:rsid w:val="004A21C8"/>
    <w:rPr>
      <w:b/>
      <w:i/>
      <w:color w:val="DBE1E6" w:themeColor="background1"/>
      <w:shd w:val="clear" w:color="auto" w:fill="0086CD" w:themeFill="accent2"/>
    </w:rPr>
  </w:style>
  <w:style w:type="character" w:styleId="EndnoteReference">
    <w:name w:val="endnote reference"/>
    <w:aliases w:val="End note reference Rebel"/>
    <w:basedOn w:val="DefaultParagraphFont"/>
    <w:uiPriority w:val="4"/>
    <w:rsid w:val="00E07762"/>
    <w:rPr>
      <w:vertAlign w:val="superscript"/>
    </w:rPr>
  </w:style>
  <w:style w:type="paragraph" w:styleId="NoSpacing">
    <w:name w:val="No Spacing"/>
    <w:basedOn w:val="Normal"/>
    <w:link w:val="NoSpacingChar"/>
    <w:uiPriority w:val="1"/>
    <w:qFormat/>
    <w:rsid w:val="004A21C8"/>
    <w:pPr>
      <w:spacing w:after="0" w:line="240" w:lineRule="auto"/>
    </w:pPr>
  </w:style>
  <w:style w:type="character" w:styleId="HTMLCode">
    <w:name w:val="HTML Code"/>
    <w:basedOn w:val="DefaultParagraphFont"/>
    <w:uiPriority w:val="98"/>
    <w:semiHidden/>
    <w:rsid w:val="00E07762"/>
    <w:rPr>
      <w:rFonts w:ascii="Consolas" w:hAnsi="Consolas"/>
      <w:sz w:val="20"/>
      <w:szCs w:val="20"/>
    </w:rPr>
  </w:style>
  <w:style w:type="character" w:styleId="HTMLDefinition">
    <w:name w:val="HTML Definition"/>
    <w:basedOn w:val="DefaultParagraphFont"/>
    <w:uiPriority w:val="98"/>
    <w:semiHidden/>
    <w:rsid w:val="00E07762"/>
    <w:rPr>
      <w:i/>
      <w:iCs/>
    </w:rPr>
  </w:style>
  <w:style w:type="character" w:styleId="HTMLVariable">
    <w:name w:val="HTML Variable"/>
    <w:basedOn w:val="DefaultParagraphFont"/>
    <w:uiPriority w:val="98"/>
    <w:semiHidden/>
    <w:rsid w:val="00E07762"/>
    <w:rPr>
      <w:i/>
      <w:iCs/>
    </w:rPr>
  </w:style>
  <w:style w:type="character" w:styleId="HTMLAcronym">
    <w:name w:val="HTML Acronym"/>
    <w:basedOn w:val="DefaultParagraphFont"/>
    <w:uiPriority w:val="98"/>
    <w:semiHidden/>
    <w:rsid w:val="00E07762"/>
  </w:style>
  <w:style w:type="character" w:styleId="HTMLCite">
    <w:name w:val="HTML Cite"/>
    <w:basedOn w:val="DefaultParagraphFont"/>
    <w:uiPriority w:val="98"/>
    <w:semiHidden/>
    <w:rsid w:val="00E07762"/>
    <w:rPr>
      <w:i/>
      <w:iCs/>
    </w:rPr>
  </w:style>
  <w:style w:type="character" w:styleId="HTMLTypewriter">
    <w:name w:val="HTML Typewriter"/>
    <w:basedOn w:val="DefaultParagraphFont"/>
    <w:uiPriority w:val="98"/>
    <w:semiHidden/>
    <w:rsid w:val="00E07762"/>
    <w:rPr>
      <w:rFonts w:ascii="Consolas" w:hAnsi="Consolas"/>
      <w:sz w:val="20"/>
      <w:szCs w:val="20"/>
    </w:rPr>
  </w:style>
  <w:style w:type="character" w:styleId="HTMLKeyboard">
    <w:name w:val="HTML Keyboard"/>
    <w:basedOn w:val="DefaultParagraphFont"/>
    <w:uiPriority w:val="98"/>
    <w:semiHidden/>
    <w:rsid w:val="00E07762"/>
    <w:rPr>
      <w:rFonts w:ascii="Consolas" w:hAnsi="Consolas"/>
      <w:sz w:val="20"/>
      <w:szCs w:val="20"/>
    </w:rPr>
  </w:style>
  <w:style w:type="character" w:styleId="HTMLSample">
    <w:name w:val="HTML Sample"/>
    <w:basedOn w:val="DefaultParagraphFont"/>
    <w:uiPriority w:val="98"/>
    <w:semiHidden/>
    <w:rsid w:val="00E07762"/>
    <w:rPr>
      <w:rFonts w:ascii="Consolas" w:hAnsi="Consolas"/>
      <w:sz w:val="24"/>
      <w:szCs w:val="24"/>
    </w:rPr>
  </w:style>
  <w:style w:type="paragraph" w:styleId="TOCHeading">
    <w:name w:val="TOC Heading"/>
    <w:basedOn w:val="Heading1"/>
    <w:next w:val="Normal"/>
    <w:uiPriority w:val="39"/>
    <w:semiHidden/>
    <w:unhideWhenUsed/>
    <w:qFormat/>
    <w:rsid w:val="004A21C8"/>
    <w:pPr>
      <w:outlineLvl w:val="9"/>
    </w:pPr>
  </w:style>
  <w:style w:type="paragraph" w:styleId="ListParagraph">
    <w:name w:val="List Paragraph"/>
    <w:basedOn w:val="Normal"/>
    <w:uiPriority w:val="34"/>
    <w:qFormat/>
    <w:rsid w:val="004A21C8"/>
    <w:pPr>
      <w:ind w:left="720"/>
      <w:contextualSpacing/>
    </w:pPr>
  </w:style>
  <w:style w:type="character" w:styleId="Emphasis">
    <w:name w:val="Emphasis"/>
    <w:uiPriority w:val="20"/>
    <w:qFormat/>
    <w:rsid w:val="004A21C8"/>
    <w:rPr>
      <w:b/>
      <w:i/>
      <w:spacing w:val="10"/>
    </w:rPr>
  </w:style>
  <w:style w:type="character" w:styleId="LineNumber">
    <w:name w:val="line number"/>
    <w:basedOn w:val="DefaultParagraphFont"/>
    <w:uiPriority w:val="98"/>
    <w:semiHidden/>
    <w:rsid w:val="00E07762"/>
  </w:style>
  <w:style w:type="numbering" w:customStyle="1" w:styleId="HeadingnumberingRebel">
    <w:name w:val="Heading numbering Rebel"/>
    <w:uiPriority w:val="4"/>
    <w:semiHidden/>
    <w:rsid w:val="00932C77"/>
  </w:style>
  <w:style w:type="paragraph" w:customStyle="1" w:styleId="ZsyseenpuntRebel">
    <w:name w:val="Zsyseenpunt Rebel"/>
    <w:basedOn w:val="ZsysbasisRebel"/>
    <w:next w:val="BodytextRebel"/>
    <w:uiPriority w:val="4"/>
    <w:semiHidden/>
    <w:rsid w:val="00756C31"/>
    <w:pPr>
      <w:spacing w:line="20" w:lineRule="exact"/>
    </w:pPr>
    <w:rPr>
      <w:sz w:val="2"/>
    </w:rPr>
  </w:style>
  <w:style w:type="paragraph" w:customStyle="1" w:styleId="ZsysbasisdocumentgegevensRebel">
    <w:name w:val="Zsysbasisdocumentgegevens Rebel"/>
    <w:basedOn w:val="ZsysbasisRebel"/>
    <w:next w:val="BodytextRebel"/>
    <w:uiPriority w:val="4"/>
    <w:semiHidden/>
    <w:rsid w:val="009066F3"/>
    <w:pPr>
      <w:spacing w:line="240" w:lineRule="exact"/>
    </w:pPr>
    <w:rPr>
      <w:noProof/>
      <w:sz w:val="16"/>
    </w:rPr>
  </w:style>
  <w:style w:type="paragraph" w:customStyle="1" w:styleId="DocumentdataheadingRebel">
    <w:name w:val="Document data heading Rebel"/>
    <w:basedOn w:val="ZsysbasisdocumentgegevensRebel"/>
    <w:uiPriority w:val="4"/>
    <w:rsid w:val="002B3A32"/>
    <w:rPr>
      <w:b/>
    </w:rPr>
  </w:style>
  <w:style w:type="paragraph" w:customStyle="1" w:styleId="DocumentdataRebel">
    <w:name w:val="Document data Rebel"/>
    <w:basedOn w:val="ZsysbasisdocumentgegevensRebel"/>
    <w:uiPriority w:val="4"/>
    <w:rsid w:val="00756C31"/>
  </w:style>
  <w:style w:type="paragraph" w:customStyle="1" w:styleId="PagenumberRebel">
    <w:name w:val="Page number Rebel"/>
    <w:basedOn w:val="ZsysbasisdocumentgegevensRebel"/>
    <w:uiPriority w:val="4"/>
    <w:rsid w:val="00877536"/>
    <w:pPr>
      <w:spacing w:line="300" w:lineRule="exact"/>
      <w:jc w:val="right"/>
    </w:pPr>
    <w:rPr>
      <w:color w:val="FFFFFF" w:themeColor="light2"/>
      <w:sz w:val="24"/>
    </w:rPr>
  </w:style>
  <w:style w:type="paragraph" w:customStyle="1" w:styleId="SenderinformationRebel">
    <w:name w:val="Sender information Rebel"/>
    <w:basedOn w:val="ZsysbasisdocumentgegevensRebel"/>
    <w:uiPriority w:val="4"/>
    <w:rsid w:val="00895858"/>
    <w:pPr>
      <w:spacing w:line="220" w:lineRule="exact"/>
    </w:pPr>
    <w:rPr>
      <w:color w:val="748585"/>
    </w:rPr>
  </w:style>
  <w:style w:type="paragraph" w:customStyle="1" w:styleId="SenderinformationheadingRebel">
    <w:name w:val="Sender information heading Rebel"/>
    <w:basedOn w:val="ZsysbasisdocumentgegevensRebel"/>
    <w:uiPriority w:val="4"/>
    <w:rsid w:val="00895858"/>
    <w:pPr>
      <w:spacing w:line="220" w:lineRule="exact"/>
    </w:pPr>
    <w:rPr>
      <w:b/>
      <w:color w:val="748585"/>
    </w:rPr>
  </w:style>
  <w:style w:type="numbering" w:customStyle="1" w:styleId="ListstandardRebel">
    <w:name w:val="List standard Rebel"/>
    <w:uiPriority w:val="4"/>
    <w:semiHidden/>
    <w:rsid w:val="0026223C"/>
  </w:style>
  <w:style w:type="paragraph" w:customStyle="1" w:styleId="ParagraphforpictureRebel">
    <w:name w:val="Paragraph for picture Rebel"/>
    <w:basedOn w:val="ZsysbasisRebel"/>
    <w:next w:val="BodytextRebel"/>
    <w:uiPriority w:val="4"/>
    <w:rsid w:val="00A01CD1"/>
  </w:style>
  <w:style w:type="paragraph" w:customStyle="1" w:styleId="TitleRebel">
    <w:name w:val="Title Rebel"/>
    <w:basedOn w:val="ZsysbasisRebel"/>
    <w:uiPriority w:val="4"/>
    <w:rsid w:val="00A9666A"/>
    <w:pPr>
      <w:keepLines/>
      <w:spacing w:line="449" w:lineRule="atLeast"/>
    </w:pPr>
    <w:rPr>
      <w:b/>
      <w:color w:val="E63329" w:themeColor="dark2"/>
      <w:sz w:val="60"/>
    </w:rPr>
  </w:style>
  <w:style w:type="paragraph" w:customStyle="1" w:styleId="SubtitleRebel">
    <w:name w:val="Subtitle Rebel"/>
    <w:basedOn w:val="ZsysbasisRebel"/>
    <w:uiPriority w:val="4"/>
    <w:rsid w:val="00A9666A"/>
    <w:pPr>
      <w:keepLines/>
      <w:spacing w:line="326" w:lineRule="atLeast"/>
    </w:pPr>
    <w:rPr>
      <w:color w:val="E63329" w:themeColor="dark2"/>
      <w:sz w:val="24"/>
    </w:rPr>
  </w:style>
  <w:style w:type="numbering" w:customStyle="1" w:styleId="AppendixnumberingRebel">
    <w:name w:val="Appendix numbering Rebel"/>
    <w:uiPriority w:val="4"/>
    <w:semiHidden/>
    <w:rsid w:val="00C7588E"/>
  </w:style>
  <w:style w:type="paragraph" w:customStyle="1" w:styleId="Appendixheading1Rebel">
    <w:name w:val="Appendix heading 1 Rebel"/>
    <w:basedOn w:val="ZsysbasisRebel"/>
    <w:next w:val="BodytextRebel"/>
    <w:uiPriority w:val="4"/>
    <w:rsid w:val="00151157"/>
    <w:pPr>
      <w:keepNext/>
      <w:keepLines/>
      <w:tabs>
        <w:tab w:val="num" w:pos="720"/>
      </w:tabs>
      <w:spacing w:before="300" w:line="300" w:lineRule="exact"/>
      <w:ind w:left="720" w:hanging="720"/>
      <w:outlineLvl w:val="0"/>
    </w:pPr>
    <w:rPr>
      <w:b/>
      <w:bCs/>
      <w:color w:val="3C3C3B" w:themeColor="dark1"/>
      <w:sz w:val="24"/>
      <w:szCs w:val="32"/>
    </w:rPr>
  </w:style>
  <w:style w:type="paragraph" w:customStyle="1" w:styleId="Appendixheading2Rebel">
    <w:name w:val="Appendix heading 2 Rebel"/>
    <w:basedOn w:val="ZsysbasisRebel"/>
    <w:next w:val="BodytextRebel"/>
    <w:uiPriority w:val="4"/>
    <w:rsid w:val="00BA4F73"/>
    <w:pPr>
      <w:keepNext/>
      <w:keepLines/>
      <w:tabs>
        <w:tab w:val="num" w:pos="1440"/>
      </w:tabs>
      <w:spacing w:before="300" w:line="300" w:lineRule="exact"/>
      <w:ind w:left="1440" w:hanging="720"/>
      <w:outlineLvl w:val="1"/>
    </w:pPr>
    <w:rPr>
      <w:b/>
      <w:bCs/>
      <w:iCs/>
      <w:color w:val="3C3C3B" w:themeColor="dark1"/>
      <w:sz w:val="24"/>
      <w:szCs w:val="28"/>
    </w:rPr>
  </w:style>
  <w:style w:type="paragraph" w:styleId="CommentSubject">
    <w:name w:val="annotation subject"/>
    <w:basedOn w:val="ZsysbasisRebel"/>
    <w:next w:val="BodytextRebel"/>
    <w:link w:val="CommentSubjectChar"/>
    <w:uiPriority w:val="98"/>
    <w:semiHidden/>
    <w:rsid w:val="00E7078D"/>
    <w:rPr>
      <w:b/>
      <w:bCs/>
      <w:szCs w:val="20"/>
    </w:rPr>
  </w:style>
  <w:style w:type="character" w:customStyle="1" w:styleId="CommentSubjectChar">
    <w:name w:val="Comment Subject Char"/>
    <w:basedOn w:val="CommentTextChar"/>
    <w:link w:val="CommentSubject"/>
    <w:rsid w:val="00E7078D"/>
    <w:rPr>
      <w:rFonts w:asciiTheme="minorHAnsi" w:hAnsiTheme="minorHAnsi" w:cs="Maiandra GD"/>
      <w:b/>
      <w:bCs/>
      <w:color w:val="3C3C3B" w:themeColor="text1"/>
      <w:sz w:val="18"/>
      <w:szCs w:val="18"/>
      <w:lang w:val="en-GB"/>
    </w:rPr>
  </w:style>
  <w:style w:type="character" w:customStyle="1" w:styleId="BodyText2Char">
    <w:name w:val="Body Text 2 Char"/>
    <w:basedOn w:val="DefaultParagraphFont"/>
    <w:link w:val="BodyText2"/>
    <w:rsid w:val="00E7078D"/>
    <w:rPr>
      <w:rFonts w:ascii="Maiandra GD" w:hAnsi="Maiandra GD" w:cs="Maiandra GD"/>
      <w:sz w:val="18"/>
      <w:szCs w:val="18"/>
    </w:rPr>
  </w:style>
  <w:style w:type="character" w:customStyle="1" w:styleId="BodyTextChar">
    <w:name w:val="Body Text Char"/>
    <w:basedOn w:val="ZsysbasisRebelChar"/>
    <w:link w:val="BodyText"/>
    <w:semiHidden/>
    <w:rsid w:val="00E7078D"/>
    <w:rPr>
      <w:rFonts w:asciiTheme="minorHAnsi" w:hAnsiTheme="minorHAnsi" w:cs="Maiandra GD"/>
      <w:color w:val="3C3C3B" w:themeColor="text1"/>
      <w:sz w:val="18"/>
      <w:szCs w:val="18"/>
      <w:lang w:val="en-GB"/>
    </w:rPr>
  </w:style>
  <w:style w:type="character" w:customStyle="1" w:styleId="BodyTextFirstIndent2Char">
    <w:name w:val="Body Text First Indent 2 Char"/>
    <w:basedOn w:val="BodyTextIndentChar"/>
    <w:link w:val="BodyTextFirstIndent2"/>
    <w:rsid w:val="00E7078D"/>
    <w:rPr>
      <w:rFonts w:ascii="Maiandra GD" w:hAnsi="Maiandra GD" w:cs="Maiandra GD"/>
      <w:sz w:val="18"/>
      <w:szCs w:val="18"/>
    </w:rPr>
  </w:style>
  <w:style w:type="paragraph" w:styleId="BodyTextIndent2">
    <w:name w:val="Body Text Indent 2"/>
    <w:basedOn w:val="ZsysbasisRebel"/>
    <w:next w:val="BodytextRebel"/>
    <w:link w:val="BodyTextIndent2Char"/>
    <w:uiPriority w:val="98"/>
    <w:semiHidden/>
    <w:rsid w:val="00E7078D"/>
    <w:pPr>
      <w:ind w:left="284"/>
    </w:pPr>
  </w:style>
  <w:style w:type="character" w:customStyle="1" w:styleId="BodyTextIndent2Char">
    <w:name w:val="Body Text Indent 2 Char"/>
    <w:basedOn w:val="DefaultParagraphFont"/>
    <w:link w:val="BodyTextIndent2"/>
    <w:rsid w:val="00E7078D"/>
    <w:rPr>
      <w:rFonts w:ascii="Maiandra GD" w:hAnsi="Maiandra GD" w:cs="Maiandra GD"/>
      <w:sz w:val="18"/>
      <w:szCs w:val="18"/>
    </w:rPr>
  </w:style>
  <w:style w:type="paragraph" w:styleId="BodyTextIndent3">
    <w:name w:val="Body Text Indent 3"/>
    <w:basedOn w:val="ZsysbasisRebel"/>
    <w:next w:val="BodytextRebel"/>
    <w:link w:val="BodyTextIndent3Char"/>
    <w:uiPriority w:val="98"/>
    <w:semiHidden/>
    <w:rsid w:val="00E7078D"/>
    <w:pPr>
      <w:ind w:left="284"/>
    </w:pPr>
    <w:rPr>
      <w:szCs w:val="16"/>
    </w:rPr>
  </w:style>
  <w:style w:type="character" w:customStyle="1" w:styleId="BodyTextIndent3Char">
    <w:name w:val="Body Text Indent 3 Char"/>
    <w:basedOn w:val="DefaultParagraphFont"/>
    <w:link w:val="BodyTextIndent3"/>
    <w:rsid w:val="00E7078D"/>
    <w:rPr>
      <w:rFonts w:ascii="Maiandra GD" w:hAnsi="Maiandra GD" w:cs="Maiandra GD"/>
      <w:sz w:val="18"/>
      <w:szCs w:val="16"/>
    </w:rPr>
  </w:style>
  <w:style w:type="paragraph" w:styleId="TableofFigures">
    <w:name w:val="table of figures"/>
    <w:aliases w:val="Table of Figures Rebel"/>
    <w:basedOn w:val="ZsysbasisRebel"/>
    <w:next w:val="BodytextRebel"/>
    <w:uiPriority w:val="4"/>
    <w:rsid w:val="00DD2A9E"/>
  </w:style>
  <w:style w:type="table" w:customStyle="1" w:styleId="TablewithoutformattingRebel">
    <w:name w:val="Table without formatting Rebel"/>
    <w:basedOn w:val="TableNormal"/>
    <w:uiPriority w:val="99"/>
    <w:qFormat/>
    <w:rsid w:val="00D16E87"/>
    <w:pPr>
      <w:spacing w:line="240" w:lineRule="auto"/>
    </w:pPr>
    <w:tblPr>
      <w:tblCellMar>
        <w:left w:w="0" w:type="dxa"/>
        <w:right w:w="0" w:type="dxa"/>
      </w:tblCellMar>
    </w:tblPr>
  </w:style>
  <w:style w:type="paragraph" w:customStyle="1" w:styleId="ZsysbasistocRebel">
    <w:name w:val="Zsysbasistoc Rebel"/>
    <w:basedOn w:val="ZsysbasisRebel"/>
    <w:next w:val="BodytextRebel"/>
    <w:uiPriority w:val="4"/>
    <w:semiHidden/>
    <w:rsid w:val="00706D10"/>
    <w:pPr>
      <w:tabs>
        <w:tab w:val="right" w:leader="dot" w:pos="9069"/>
      </w:tabs>
      <w:ind w:left="709" w:right="567" w:hanging="709"/>
    </w:pPr>
  </w:style>
  <w:style w:type="paragraph" w:customStyle="1" w:styleId="AgendaitemRebel">
    <w:name w:val="Agenda item Rebel"/>
    <w:basedOn w:val="ZsysbasisRebel"/>
    <w:uiPriority w:val="4"/>
    <w:rsid w:val="00B237FC"/>
    <w:pPr>
      <w:tabs>
        <w:tab w:val="num" w:pos="720"/>
      </w:tabs>
      <w:ind w:left="720" w:hanging="720"/>
    </w:pPr>
  </w:style>
  <w:style w:type="numbering" w:customStyle="1" w:styleId="AgendaitemlistRebel">
    <w:name w:val="Agenda item (list) Rebel"/>
    <w:uiPriority w:val="4"/>
    <w:semiHidden/>
    <w:rsid w:val="004379A2"/>
  </w:style>
  <w:style w:type="paragraph" w:customStyle="1" w:styleId="ZsysbasistabeltekstRebel">
    <w:name w:val="Zsysbasistabeltekst Rebel"/>
    <w:basedOn w:val="ZsysbasisRebel"/>
    <w:next w:val="TabletextRebel"/>
    <w:uiPriority w:val="4"/>
    <w:semiHidden/>
    <w:rsid w:val="008D23E7"/>
  </w:style>
  <w:style w:type="paragraph" w:customStyle="1" w:styleId="TabletextRebel">
    <w:name w:val="Table text Rebel"/>
    <w:basedOn w:val="ZsysbasistabeltekstRebel"/>
    <w:uiPriority w:val="4"/>
    <w:rsid w:val="008D23E7"/>
  </w:style>
  <w:style w:type="paragraph" w:customStyle="1" w:styleId="TableheadingRebel">
    <w:name w:val="Table heading Rebel"/>
    <w:basedOn w:val="ZsysbasistabeltekstRebel"/>
    <w:next w:val="TabletextRebel"/>
    <w:uiPriority w:val="4"/>
    <w:rsid w:val="008D23E7"/>
  </w:style>
  <w:style w:type="paragraph" w:customStyle="1" w:styleId="DocumentnameRebel">
    <w:name w:val="Document name Rebel"/>
    <w:basedOn w:val="ZsysbasisRebel"/>
    <w:next w:val="BodytextRebel"/>
    <w:uiPriority w:val="4"/>
    <w:rsid w:val="00F0042B"/>
  </w:style>
  <w:style w:type="paragraph" w:customStyle="1" w:styleId="AlineavoorafbeeldingRebel">
    <w:name w:val="Alinea voor afbeelding Rebel"/>
    <w:basedOn w:val="ZsysbasisRebel"/>
    <w:next w:val="Normal"/>
    <w:uiPriority w:val="4"/>
    <w:rsid w:val="00B56941"/>
  </w:style>
  <w:style w:type="paragraph" w:customStyle="1" w:styleId="Listsmallbullet1stlevelRebel">
    <w:name w:val="List small bullet 1st level Rebel"/>
    <w:basedOn w:val="ZsysbasisRebel"/>
    <w:uiPriority w:val="4"/>
    <w:rsid w:val="00937CD5"/>
    <w:pPr>
      <w:tabs>
        <w:tab w:val="num" w:pos="720"/>
      </w:tabs>
      <w:spacing w:line="300" w:lineRule="exact"/>
      <w:ind w:left="720" w:hanging="720"/>
    </w:pPr>
  </w:style>
  <w:style w:type="paragraph" w:customStyle="1" w:styleId="Listsmallbullet2ndlevelRebel">
    <w:name w:val="List small bullet 2nd level Rebel"/>
    <w:basedOn w:val="ZsysbasisRebel"/>
    <w:uiPriority w:val="4"/>
    <w:rsid w:val="00937CD5"/>
    <w:pPr>
      <w:tabs>
        <w:tab w:val="num" w:pos="1440"/>
      </w:tabs>
      <w:spacing w:line="300" w:lineRule="exact"/>
      <w:ind w:left="1440" w:hanging="720"/>
    </w:pPr>
  </w:style>
  <w:style w:type="paragraph" w:customStyle="1" w:styleId="Listsmallbullet3rdlevelRebel">
    <w:name w:val="List small bullet 3rd level Rebel"/>
    <w:basedOn w:val="ZsysbasisRebel"/>
    <w:uiPriority w:val="4"/>
    <w:rsid w:val="00937CD5"/>
    <w:pPr>
      <w:tabs>
        <w:tab w:val="num" w:pos="2160"/>
      </w:tabs>
      <w:spacing w:line="300" w:lineRule="exact"/>
      <w:ind w:left="1361" w:hanging="720"/>
    </w:pPr>
  </w:style>
  <w:style w:type="numbering" w:customStyle="1" w:styleId="ListsmallbulletRebel">
    <w:name w:val="List small bullet Rebel"/>
    <w:basedOn w:val="NoList"/>
    <w:uiPriority w:val="4"/>
    <w:semiHidden/>
    <w:rsid w:val="00937CD5"/>
  </w:style>
  <w:style w:type="character" w:customStyle="1" w:styleId="PlacedatestatuscharRebel">
    <w:name w:val="Place date status char Rebel"/>
    <w:uiPriority w:val="4"/>
    <w:rsid w:val="00895858"/>
    <w:rPr>
      <w:b/>
      <w:color w:val="748585"/>
    </w:rPr>
  </w:style>
  <w:style w:type="paragraph" w:customStyle="1" w:styleId="PlacedatestatusRebel">
    <w:name w:val="Place date status Rebel"/>
    <w:basedOn w:val="ZsysbasisRebel"/>
    <w:uiPriority w:val="4"/>
    <w:rsid w:val="00895858"/>
    <w:pPr>
      <w:spacing w:line="240" w:lineRule="exact"/>
      <w:jc w:val="right"/>
    </w:pPr>
    <w:rPr>
      <w:color w:val="748585"/>
      <w:sz w:val="16"/>
    </w:rPr>
  </w:style>
  <w:style w:type="paragraph" w:customStyle="1" w:styleId="AuthorCommisionedheadingRebel">
    <w:name w:val="Author Commisioned heading Rebel"/>
    <w:basedOn w:val="ZsysbasisRebel"/>
    <w:next w:val="AuthorCommisionedRebel"/>
    <w:link w:val="AuthorCommisionedheadingRebelChar"/>
    <w:uiPriority w:val="4"/>
    <w:rsid w:val="00BB32D8"/>
    <w:pPr>
      <w:spacing w:line="300" w:lineRule="exact"/>
    </w:pPr>
    <w:rPr>
      <w:b/>
      <w:noProof/>
      <w:color w:val="E63329" w:themeColor="dark2"/>
      <w:sz w:val="24"/>
    </w:rPr>
  </w:style>
  <w:style w:type="paragraph" w:customStyle="1" w:styleId="AuthorCommisionedRebel">
    <w:name w:val="Author Commisioned Rebel"/>
    <w:basedOn w:val="ZsysbasisRebel"/>
    <w:link w:val="AuthorCommisionedRebelChar"/>
    <w:uiPriority w:val="4"/>
    <w:rsid w:val="00BB32D8"/>
    <w:pPr>
      <w:spacing w:line="300" w:lineRule="exact"/>
    </w:pPr>
    <w:rPr>
      <w:color w:val="E63329" w:themeColor="dark2"/>
      <w:sz w:val="24"/>
    </w:rPr>
  </w:style>
  <w:style w:type="character" w:customStyle="1" w:styleId="BodytextRebelChar">
    <w:name w:val="Body text Rebel Char"/>
    <w:basedOn w:val="ZsysbasisRebelChar"/>
    <w:link w:val="BodytextRebel"/>
    <w:rsid w:val="000B29EB"/>
    <w:rPr>
      <w:rFonts w:ascii="Ebrima" w:hAnsi="Ebrima" w:cs="Maiandra GD"/>
      <w:color w:val="3C3C3B"/>
      <w:szCs w:val="18"/>
      <w:lang w:val="en-GB"/>
    </w:rPr>
  </w:style>
  <w:style w:type="character" w:customStyle="1" w:styleId="AuthorCommisionedRebelChar">
    <w:name w:val="Author Commisioned Rebel Char"/>
    <w:basedOn w:val="BodytextRebelChar"/>
    <w:link w:val="AuthorCommisionedRebel"/>
    <w:uiPriority w:val="4"/>
    <w:rsid w:val="00BB32D8"/>
    <w:rPr>
      <w:rFonts w:ascii="Ebrima" w:hAnsi="Ebrima" w:cs="Maiandra GD"/>
      <w:color w:val="E63329" w:themeColor="dark2"/>
      <w:sz w:val="24"/>
      <w:szCs w:val="18"/>
      <w:lang w:val="en-GB"/>
    </w:rPr>
  </w:style>
  <w:style w:type="character" w:customStyle="1" w:styleId="AuthorCommisionedheadingRebelChar">
    <w:name w:val="Author Commisioned heading Rebel Char"/>
    <w:basedOn w:val="AuthorCommisionedRebelChar"/>
    <w:link w:val="AuthorCommisionedheadingRebel"/>
    <w:uiPriority w:val="4"/>
    <w:rsid w:val="00BB32D8"/>
    <w:rPr>
      <w:rFonts w:ascii="Ebrima" w:hAnsi="Ebrima" w:cs="Maiandra GD"/>
      <w:b/>
      <w:noProof/>
      <w:color w:val="E63329" w:themeColor="dark2"/>
      <w:sz w:val="24"/>
      <w:szCs w:val="18"/>
      <w:lang w:val="en-GB"/>
    </w:rPr>
  </w:style>
  <w:style w:type="character" w:customStyle="1" w:styleId="Heading1Char">
    <w:name w:val="Heading 1 Char"/>
    <w:aliases w:val="Heading 1 Rebel Char"/>
    <w:basedOn w:val="DefaultParagraphFont"/>
    <w:link w:val="Heading1"/>
    <w:uiPriority w:val="9"/>
    <w:rsid w:val="00454911"/>
    <w:rPr>
      <w:smallCaps/>
      <w:spacing w:val="5"/>
      <w:sz w:val="32"/>
      <w:szCs w:val="32"/>
    </w:rPr>
  </w:style>
  <w:style w:type="paragraph" w:customStyle="1" w:styleId="HeadingTOCRebel">
    <w:name w:val="Heading TOC Rebel"/>
    <w:basedOn w:val="ZsysbasisRebel"/>
    <w:uiPriority w:val="4"/>
    <w:rsid w:val="008F5D1B"/>
    <w:pPr>
      <w:spacing w:after="150" w:line="480" w:lineRule="atLeast"/>
    </w:pPr>
    <w:rPr>
      <w:b/>
      <w:color w:val="E63329" w:themeColor="dark2"/>
      <w:sz w:val="36"/>
    </w:rPr>
  </w:style>
  <w:style w:type="paragraph" w:customStyle="1" w:styleId="ContactbackcovernameRebel">
    <w:name w:val="Contact back cover name Rebel"/>
    <w:basedOn w:val="ZsysbasisRebel"/>
    <w:link w:val="ContactbackcovernameRebelChar"/>
    <w:uiPriority w:val="4"/>
    <w:rsid w:val="00661C28"/>
    <w:pPr>
      <w:spacing w:line="660" w:lineRule="exact"/>
    </w:pPr>
    <w:rPr>
      <w:b/>
      <w:color w:val="FFFFFF" w:themeColor="light2"/>
      <w:sz w:val="36"/>
    </w:rPr>
  </w:style>
  <w:style w:type="character" w:customStyle="1" w:styleId="ContactbackcovernameRebelChar">
    <w:name w:val="Contact back cover name Rebel Char"/>
    <w:basedOn w:val="BodytextRebelChar"/>
    <w:link w:val="ContactbackcovernameRebel"/>
    <w:uiPriority w:val="4"/>
    <w:rsid w:val="00661C28"/>
    <w:rPr>
      <w:rFonts w:ascii="Ebrima" w:hAnsi="Ebrima" w:cs="Maiandra GD"/>
      <w:b/>
      <w:color w:val="FFFFFF" w:themeColor="light2"/>
      <w:sz w:val="36"/>
      <w:szCs w:val="18"/>
      <w:lang w:val="en-GB"/>
    </w:rPr>
  </w:style>
  <w:style w:type="paragraph" w:customStyle="1" w:styleId="ContactbackcoverRebel">
    <w:name w:val="Contact back cover Rebel"/>
    <w:basedOn w:val="ZsysbasisRebel"/>
    <w:uiPriority w:val="4"/>
    <w:rsid w:val="004430EE"/>
    <w:pPr>
      <w:spacing w:line="240" w:lineRule="exact"/>
    </w:pPr>
    <w:rPr>
      <w:color w:val="FFFFFF" w:themeColor="light2"/>
      <w:sz w:val="16"/>
    </w:rPr>
  </w:style>
  <w:style w:type="paragraph" w:customStyle="1" w:styleId="ContactbackcoverheadingRebel">
    <w:name w:val="Contact back cover heading Rebel"/>
    <w:basedOn w:val="ZsysbasisRebel"/>
    <w:uiPriority w:val="4"/>
    <w:rsid w:val="00731586"/>
    <w:pPr>
      <w:spacing w:before="100" w:line="240" w:lineRule="exact"/>
    </w:pPr>
    <w:rPr>
      <w:b/>
      <w:color w:val="FFFFFF" w:themeColor="light2"/>
      <w:sz w:val="16"/>
    </w:rPr>
  </w:style>
  <w:style w:type="paragraph" w:customStyle="1" w:styleId="WebsiteRebel">
    <w:name w:val="Website Rebel"/>
    <w:basedOn w:val="ZsysbasisRebel"/>
    <w:uiPriority w:val="4"/>
    <w:rsid w:val="00C131AE"/>
    <w:pPr>
      <w:spacing w:line="240" w:lineRule="exact"/>
    </w:pPr>
    <w:rPr>
      <w:color w:val="E63329" w:themeColor="dark2"/>
      <w:sz w:val="16"/>
    </w:rPr>
  </w:style>
  <w:style w:type="paragraph" w:customStyle="1" w:styleId="PipefooterRebel">
    <w:name w:val="Pipe footer Rebel"/>
    <w:basedOn w:val="ZsysbasisRebel"/>
    <w:link w:val="PipefooterRebelChar"/>
    <w:uiPriority w:val="4"/>
    <w:rsid w:val="00B802E0"/>
    <w:pPr>
      <w:spacing w:line="20" w:lineRule="exact"/>
    </w:pPr>
    <w:rPr>
      <w:sz w:val="2"/>
    </w:rPr>
  </w:style>
  <w:style w:type="character" w:customStyle="1" w:styleId="PipefooterRebelChar">
    <w:name w:val="Pipe footer Rebel Char"/>
    <w:basedOn w:val="BodytextRebelChar"/>
    <w:link w:val="PipefooterRebel"/>
    <w:uiPriority w:val="4"/>
    <w:rsid w:val="00B802E0"/>
    <w:rPr>
      <w:rFonts w:ascii="Ebrima" w:hAnsi="Ebrima" w:cs="Maiandra GD"/>
      <w:color w:val="3C3C3B" w:themeColor="text1"/>
      <w:sz w:val="2"/>
      <w:szCs w:val="18"/>
      <w:lang w:val="en-GB"/>
    </w:rPr>
  </w:style>
  <w:style w:type="character" w:customStyle="1" w:styleId="Hashtag1">
    <w:name w:val="Hashtag1"/>
    <w:basedOn w:val="DefaultParagraphFont"/>
    <w:uiPriority w:val="97"/>
    <w:unhideWhenUsed/>
    <w:rsid w:val="0030197B"/>
    <w:rPr>
      <w:color w:val="2B579A"/>
      <w:shd w:val="clear" w:color="auto" w:fill="E1DFDD"/>
    </w:rPr>
  </w:style>
  <w:style w:type="character" w:customStyle="1" w:styleId="Vermelding1">
    <w:name w:val="Vermelding1"/>
    <w:basedOn w:val="DefaultParagraphFont"/>
    <w:uiPriority w:val="97"/>
    <w:unhideWhenUsed/>
    <w:rsid w:val="0030197B"/>
    <w:rPr>
      <w:color w:val="2B579A"/>
      <w:shd w:val="clear" w:color="auto" w:fill="E1DFDD"/>
    </w:rPr>
  </w:style>
  <w:style w:type="character" w:customStyle="1" w:styleId="Slimmehyperlink1">
    <w:name w:val="Slimme hyperlink1"/>
    <w:basedOn w:val="DefaultParagraphFont"/>
    <w:uiPriority w:val="97"/>
    <w:unhideWhenUsed/>
    <w:rsid w:val="0030197B"/>
    <w:rPr>
      <w:u w:val="dotted"/>
    </w:rPr>
  </w:style>
  <w:style w:type="character" w:customStyle="1" w:styleId="Onopgelostemelding1">
    <w:name w:val="Onopgeloste melding1"/>
    <w:basedOn w:val="DefaultParagraphFont"/>
    <w:uiPriority w:val="97"/>
    <w:unhideWhenUsed/>
    <w:rsid w:val="0030197B"/>
    <w:rPr>
      <w:color w:val="605E5C"/>
      <w:shd w:val="clear" w:color="auto" w:fill="E1DFDD"/>
    </w:rPr>
  </w:style>
  <w:style w:type="character" w:customStyle="1" w:styleId="Hashtag2">
    <w:name w:val="Hashtag2"/>
    <w:basedOn w:val="DefaultParagraphFont"/>
    <w:uiPriority w:val="97"/>
    <w:unhideWhenUsed/>
    <w:rsid w:val="00276AE7"/>
    <w:rPr>
      <w:color w:val="2B579A"/>
      <w:shd w:val="clear" w:color="auto" w:fill="E1DFDD"/>
    </w:rPr>
  </w:style>
  <w:style w:type="character" w:customStyle="1" w:styleId="Onopgelostemelding2">
    <w:name w:val="Onopgeloste melding2"/>
    <w:basedOn w:val="DefaultParagraphFont"/>
    <w:uiPriority w:val="97"/>
    <w:unhideWhenUsed/>
    <w:rsid w:val="00276AE7"/>
    <w:rPr>
      <w:color w:val="605E5C"/>
      <w:shd w:val="clear" w:color="auto" w:fill="E1DFDD"/>
    </w:rPr>
  </w:style>
  <w:style w:type="character" w:customStyle="1" w:styleId="Slimmehyperlink2">
    <w:name w:val="Slimme hyperlink2"/>
    <w:basedOn w:val="DefaultParagraphFont"/>
    <w:uiPriority w:val="97"/>
    <w:unhideWhenUsed/>
    <w:rsid w:val="00276AE7"/>
    <w:rPr>
      <w:u w:val="dotted"/>
    </w:rPr>
  </w:style>
  <w:style w:type="character" w:customStyle="1" w:styleId="SmartLink1">
    <w:name w:val="SmartLink1"/>
    <w:basedOn w:val="DefaultParagraphFont"/>
    <w:uiPriority w:val="97"/>
    <w:unhideWhenUsed/>
    <w:rsid w:val="00276AE7"/>
    <w:rPr>
      <w:color w:val="333332" w:themeColor="hyperlink"/>
      <w:u w:val="single"/>
      <w:shd w:val="clear" w:color="auto" w:fill="E1DFDD"/>
    </w:rPr>
  </w:style>
  <w:style w:type="character" w:customStyle="1" w:styleId="Vermelding2">
    <w:name w:val="Vermelding2"/>
    <w:basedOn w:val="DefaultParagraphFont"/>
    <w:uiPriority w:val="97"/>
    <w:unhideWhenUsed/>
    <w:rsid w:val="00276AE7"/>
    <w:rPr>
      <w:color w:val="2B579A"/>
      <w:shd w:val="clear" w:color="auto" w:fill="E1DFDD"/>
    </w:rPr>
  </w:style>
  <w:style w:type="character" w:styleId="Hashtag">
    <w:name w:val="Hashtag"/>
    <w:basedOn w:val="DefaultParagraphFont"/>
    <w:uiPriority w:val="98"/>
    <w:semiHidden/>
    <w:unhideWhenUsed/>
    <w:rsid w:val="00135383"/>
    <w:rPr>
      <w:color w:val="2B579A"/>
      <w:shd w:val="clear" w:color="auto" w:fill="E1DFDD"/>
    </w:rPr>
  </w:style>
  <w:style w:type="character" w:styleId="UnresolvedMention">
    <w:name w:val="Unresolved Mention"/>
    <w:basedOn w:val="DefaultParagraphFont"/>
    <w:uiPriority w:val="98"/>
    <w:semiHidden/>
    <w:unhideWhenUsed/>
    <w:rsid w:val="00135383"/>
    <w:rPr>
      <w:color w:val="605E5C"/>
      <w:shd w:val="clear" w:color="auto" w:fill="E1DFDD"/>
    </w:rPr>
  </w:style>
  <w:style w:type="character" w:styleId="SmartHyperlink">
    <w:name w:val="Smart Hyperlink"/>
    <w:basedOn w:val="DefaultParagraphFont"/>
    <w:uiPriority w:val="98"/>
    <w:semiHidden/>
    <w:unhideWhenUsed/>
    <w:rsid w:val="00135383"/>
    <w:rPr>
      <w:u w:val="dotted"/>
    </w:rPr>
  </w:style>
  <w:style w:type="character" w:styleId="SmartLink">
    <w:name w:val="Smart Link"/>
    <w:basedOn w:val="DefaultParagraphFont"/>
    <w:uiPriority w:val="98"/>
    <w:semiHidden/>
    <w:unhideWhenUsed/>
    <w:rsid w:val="00135383"/>
    <w:rPr>
      <w:color w:val="333332" w:themeColor="hyperlink"/>
      <w:u w:val="single"/>
      <w:shd w:val="clear" w:color="auto" w:fill="E1DFDD"/>
    </w:rPr>
  </w:style>
  <w:style w:type="character" w:customStyle="1" w:styleId="SmartLinkError">
    <w:name w:val="Smart Link Error"/>
    <w:basedOn w:val="DefaultParagraphFont"/>
    <w:uiPriority w:val="98"/>
    <w:semiHidden/>
    <w:unhideWhenUsed/>
    <w:rsid w:val="00135383"/>
    <w:rPr>
      <w:color w:val="FF0000"/>
    </w:rPr>
  </w:style>
  <w:style w:type="character" w:styleId="Mention">
    <w:name w:val="Mention"/>
    <w:basedOn w:val="DefaultParagraphFont"/>
    <w:uiPriority w:val="98"/>
    <w:semiHidden/>
    <w:unhideWhenUsed/>
    <w:rsid w:val="00135383"/>
    <w:rPr>
      <w:color w:val="2B579A"/>
      <w:shd w:val="clear" w:color="auto" w:fill="E1DFDD"/>
    </w:rPr>
  </w:style>
  <w:style w:type="paragraph" w:customStyle="1" w:styleId="ListRomannumerals1stlevelRebel">
    <w:name w:val="List Roman numerals 1st level Rebel"/>
    <w:basedOn w:val="ZsysbasisRebel"/>
    <w:uiPriority w:val="4"/>
    <w:rsid w:val="00074735"/>
    <w:pPr>
      <w:tabs>
        <w:tab w:val="num" w:pos="720"/>
      </w:tabs>
      <w:ind w:left="720" w:hanging="720"/>
    </w:pPr>
  </w:style>
  <w:style w:type="paragraph" w:customStyle="1" w:styleId="ListRomannumerals2ndlevelRebel">
    <w:name w:val="List Roman numerals 2nd level Rebel"/>
    <w:basedOn w:val="ZsysbasisRebel"/>
    <w:uiPriority w:val="4"/>
    <w:rsid w:val="00DC5772"/>
    <w:pPr>
      <w:tabs>
        <w:tab w:val="num" w:pos="1440"/>
      </w:tabs>
      <w:ind w:left="1440" w:hanging="720"/>
    </w:pPr>
  </w:style>
  <w:style w:type="paragraph" w:customStyle="1" w:styleId="ListRomannumerals3rdlevelRebel">
    <w:name w:val="List Roman numerals 3rd level Rebel"/>
    <w:basedOn w:val="ZsysbasisRebel"/>
    <w:uiPriority w:val="4"/>
    <w:rsid w:val="008777D7"/>
    <w:pPr>
      <w:tabs>
        <w:tab w:val="num" w:pos="2160"/>
      </w:tabs>
      <w:ind w:left="2160" w:hanging="720"/>
    </w:pPr>
  </w:style>
  <w:style w:type="numbering" w:customStyle="1" w:styleId="ListRomannumeralsRebel">
    <w:name w:val="List Roman numerals Rebel"/>
    <w:uiPriority w:val="4"/>
    <w:semiHidden/>
    <w:rsid w:val="00627C43"/>
  </w:style>
  <w:style w:type="paragraph" w:styleId="Revision">
    <w:name w:val="Revision"/>
    <w:hidden/>
    <w:uiPriority w:val="99"/>
    <w:semiHidden/>
    <w:rsid w:val="00D3763A"/>
    <w:pPr>
      <w:spacing w:line="240" w:lineRule="auto"/>
    </w:pPr>
    <w:rPr>
      <w:rFonts w:cs="Maiandra GD"/>
      <w:color w:val="3C3C3B" w:themeColor="text1"/>
      <w:szCs w:val="18"/>
    </w:rPr>
  </w:style>
  <w:style w:type="table" w:styleId="PlainTable1">
    <w:name w:val="Plain Table 1"/>
    <w:basedOn w:val="TableNormal"/>
    <w:uiPriority w:val="41"/>
    <w:rsid w:val="00665B76"/>
    <w:pPr>
      <w:spacing w:line="240" w:lineRule="auto"/>
    </w:pPr>
    <w:tblPr>
      <w:tblStyleRowBandSize w:val="1"/>
      <w:tblStyleColBandSize w:val="1"/>
      <w:tblBorders>
        <w:top w:val="single" w:sz="4" w:space="0" w:color="98A9B7" w:themeColor="background1" w:themeShade="BF"/>
        <w:left w:val="single" w:sz="4" w:space="0" w:color="98A9B7" w:themeColor="background1" w:themeShade="BF"/>
        <w:bottom w:val="single" w:sz="4" w:space="0" w:color="98A9B7" w:themeColor="background1" w:themeShade="BF"/>
        <w:right w:val="single" w:sz="4" w:space="0" w:color="98A9B7" w:themeColor="background1" w:themeShade="BF"/>
        <w:insideH w:val="single" w:sz="4" w:space="0" w:color="98A9B7" w:themeColor="background1" w:themeShade="BF"/>
        <w:insideV w:val="single" w:sz="4" w:space="0" w:color="98A9B7" w:themeColor="background1" w:themeShade="BF"/>
      </w:tblBorders>
    </w:tblPr>
    <w:tblStylePr w:type="firstRow">
      <w:rPr>
        <w:b/>
        <w:bCs/>
      </w:rPr>
    </w:tblStylePr>
    <w:tblStylePr w:type="lastRow">
      <w:rPr>
        <w:b/>
        <w:bCs/>
      </w:rPr>
      <w:tblPr/>
      <w:tcPr>
        <w:tcBorders>
          <w:top w:val="double" w:sz="4" w:space="0" w:color="98A9B7" w:themeColor="background1" w:themeShade="BF"/>
        </w:tcBorders>
      </w:tcPr>
    </w:tblStylePr>
    <w:tblStylePr w:type="firstCol">
      <w:rPr>
        <w:b/>
        <w:bCs/>
      </w:rPr>
    </w:tblStylePr>
    <w:tblStylePr w:type="lastCol">
      <w:rPr>
        <w:b/>
        <w:bCs/>
      </w:rPr>
    </w:tblStylePr>
    <w:tblStylePr w:type="band1Vert">
      <w:tblPr/>
      <w:tcPr>
        <w:shd w:val="clear" w:color="auto" w:fill="CDD5DC" w:themeFill="background1" w:themeFillShade="F2"/>
      </w:tcPr>
    </w:tblStylePr>
    <w:tblStylePr w:type="band1Horz">
      <w:tblPr/>
      <w:tcPr>
        <w:shd w:val="clear" w:color="auto" w:fill="CDD5DC" w:themeFill="background1" w:themeFillShade="F2"/>
      </w:tcPr>
    </w:tblStylePr>
  </w:style>
  <w:style w:type="character" w:customStyle="1" w:styleId="Heading2Char">
    <w:name w:val="Heading 2 Char"/>
    <w:aliases w:val="Heading 2 Rebel Char"/>
    <w:basedOn w:val="DefaultParagraphFont"/>
    <w:link w:val="Heading2"/>
    <w:uiPriority w:val="9"/>
    <w:rsid w:val="004A21C8"/>
    <w:rPr>
      <w:smallCaps/>
      <w:spacing w:val="5"/>
      <w:sz w:val="28"/>
      <w:szCs w:val="28"/>
    </w:rPr>
  </w:style>
  <w:style w:type="character" w:customStyle="1" w:styleId="Heading3Char">
    <w:name w:val="Heading 3 Char"/>
    <w:aliases w:val="Heading 3 Rebel Char"/>
    <w:basedOn w:val="DefaultParagraphFont"/>
    <w:link w:val="Heading3"/>
    <w:uiPriority w:val="9"/>
    <w:rsid w:val="004A21C8"/>
    <w:rPr>
      <w:smallCaps/>
      <w:spacing w:val="5"/>
      <w:sz w:val="24"/>
      <w:szCs w:val="24"/>
    </w:rPr>
  </w:style>
  <w:style w:type="character" w:customStyle="1" w:styleId="Heading4Char">
    <w:name w:val="Heading 4 Char"/>
    <w:aliases w:val="Heading 4 Rebel Char"/>
    <w:basedOn w:val="DefaultParagraphFont"/>
    <w:link w:val="Heading4"/>
    <w:uiPriority w:val="9"/>
    <w:rsid w:val="004A21C8"/>
    <w:rPr>
      <w:smallCaps/>
      <w:spacing w:val="10"/>
      <w:sz w:val="22"/>
      <w:szCs w:val="22"/>
    </w:rPr>
  </w:style>
  <w:style w:type="character" w:customStyle="1" w:styleId="Heading5Char">
    <w:name w:val="Heading 5 Char"/>
    <w:aliases w:val="Heading 5 Rebel Char"/>
    <w:basedOn w:val="DefaultParagraphFont"/>
    <w:link w:val="Heading5"/>
    <w:uiPriority w:val="9"/>
    <w:rsid w:val="004A21C8"/>
    <w:rPr>
      <w:smallCaps/>
      <w:color w:val="006399" w:themeColor="accent2" w:themeShade="BF"/>
      <w:spacing w:val="10"/>
      <w:sz w:val="22"/>
      <w:szCs w:val="26"/>
    </w:rPr>
  </w:style>
  <w:style w:type="character" w:customStyle="1" w:styleId="Heading6Char">
    <w:name w:val="Heading 6 Char"/>
    <w:aliases w:val="Heading 6 Rebel Char"/>
    <w:basedOn w:val="DefaultParagraphFont"/>
    <w:link w:val="Heading6"/>
    <w:uiPriority w:val="9"/>
    <w:rsid w:val="004A21C8"/>
    <w:rPr>
      <w:smallCaps/>
      <w:color w:val="0086CD" w:themeColor="accent2"/>
      <w:spacing w:val="5"/>
      <w:sz w:val="22"/>
    </w:rPr>
  </w:style>
  <w:style w:type="character" w:customStyle="1" w:styleId="Heading7Char">
    <w:name w:val="Heading 7 Char"/>
    <w:aliases w:val="Heading 7 Rebel Char"/>
    <w:basedOn w:val="DefaultParagraphFont"/>
    <w:link w:val="Heading7"/>
    <w:uiPriority w:val="9"/>
    <w:rsid w:val="004A21C8"/>
    <w:rPr>
      <w:b/>
      <w:smallCaps/>
      <w:color w:val="0086CD" w:themeColor="accent2"/>
      <w:spacing w:val="10"/>
    </w:rPr>
  </w:style>
  <w:style w:type="character" w:customStyle="1" w:styleId="Heading8Char">
    <w:name w:val="Heading 8 Char"/>
    <w:aliases w:val="Heading 8 Rebel Char"/>
    <w:basedOn w:val="DefaultParagraphFont"/>
    <w:link w:val="Heading8"/>
    <w:uiPriority w:val="9"/>
    <w:rsid w:val="004A21C8"/>
    <w:rPr>
      <w:b/>
      <w:i/>
      <w:smallCaps/>
      <w:color w:val="006399" w:themeColor="accent2" w:themeShade="BF"/>
    </w:rPr>
  </w:style>
  <w:style w:type="character" w:customStyle="1" w:styleId="Heading9Char">
    <w:name w:val="Heading 9 Char"/>
    <w:aliases w:val="Heading 9 Rebel Char"/>
    <w:basedOn w:val="DefaultParagraphFont"/>
    <w:link w:val="Heading9"/>
    <w:uiPriority w:val="9"/>
    <w:rsid w:val="004A21C8"/>
    <w:rPr>
      <w:b/>
      <w:i/>
      <w:smallCaps/>
      <w:color w:val="004266" w:themeColor="accent2" w:themeShade="7F"/>
    </w:rPr>
  </w:style>
  <w:style w:type="character" w:customStyle="1" w:styleId="TitleChar">
    <w:name w:val="Title Char"/>
    <w:basedOn w:val="DefaultParagraphFont"/>
    <w:link w:val="Title"/>
    <w:uiPriority w:val="10"/>
    <w:rsid w:val="004A21C8"/>
    <w:rPr>
      <w:smallCaps/>
      <w:sz w:val="48"/>
      <w:szCs w:val="48"/>
    </w:rPr>
  </w:style>
  <w:style w:type="character" w:customStyle="1" w:styleId="SubtitleChar">
    <w:name w:val="Subtitle Char"/>
    <w:basedOn w:val="DefaultParagraphFont"/>
    <w:link w:val="Subtitle"/>
    <w:uiPriority w:val="11"/>
    <w:rsid w:val="004A21C8"/>
    <w:rPr>
      <w:rFonts w:asciiTheme="majorHAnsi" w:eastAsiaTheme="majorEastAsia" w:hAnsiTheme="majorHAnsi" w:cstheme="majorBidi"/>
      <w:szCs w:val="22"/>
    </w:rPr>
  </w:style>
  <w:style w:type="character" w:customStyle="1" w:styleId="NoSpacingChar">
    <w:name w:val="No Spacing Char"/>
    <w:basedOn w:val="DefaultParagraphFont"/>
    <w:link w:val="NoSpacing"/>
    <w:uiPriority w:val="1"/>
    <w:rsid w:val="004A21C8"/>
  </w:style>
  <w:style w:type="table" w:customStyle="1" w:styleId="a">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98A9B7"/>
        </w:tcBorders>
      </w:tcPr>
    </w:tblStylePr>
    <w:tblStylePr w:type="firstCol">
      <w:rPr>
        <w:b/>
      </w:rPr>
    </w:tblStylePr>
    <w:tblStylePr w:type="lastCol">
      <w:rPr>
        <w:b/>
      </w:rPr>
    </w:tblStylePr>
    <w:tblStylePr w:type="band1Vert">
      <w:tblPr/>
      <w:tcPr>
        <w:shd w:val="clear" w:color="auto" w:fill="CDD5DC"/>
      </w:tcPr>
    </w:tblStylePr>
    <w:tblStylePr w:type="band1Horz">
      <w:tblPr/>
      <w:tcPr>
        <w:shd w:val="clear" w:color="auto" w:fill="CDD5DC"/>
      </w:tcPr>
    </w:tblStylePr>
  </w:style>
  <w:style w:type="table" w:customStyle="1" w:styleId="a0">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98A9B7"/>
        </w:tcBorders>
      </w:tcPr>
    </w:tblStylePr>
    <w:tblStylePr w:type="firstCol">
      <w:rPr>
        <w:b/>
      </w:rPr>
    </w:tblStylePr>
    <w:tblStylePr w:type="lastCol">
      <w:rPr>
        <w:b/>
      </w:rPr>
    </w:tblStylePr>
    <w:tblStylePr w:type="band1Vert">
      <w:tblPr/>
      <w:tcPr>
        <w:shd w:val="clear" w:color="auto" w:fill="CDD5DC"/>
      </w:tcPr>
    </w:tblStylePr>
    <w:tblStylePr w:type="band1Horz">
      <w:tblPr/>
      <w:tcPr>
        <w:shd w:val="clear" w:color="auto" w:fill="CDD5DC"/>
      </w:tcPr>
    </w:tblStylePr>
  </w:style>
  <w:style w:type="table" w:customStyle="1" w:styleId="a1">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98A9B7"/>
        </w:tcBorders>
      </w:tcPr>
    </w:tblStylePr>
    <w:tblStylePr w:type="firstCol">
      <w:rPr>
        <w:b/>
      </w:rPr>
    </w:tblStylePr>
    <w:tblStylePr w:type="lastCol">
      <w:rPr>
        <w:b/>
      </w:rPr>
    </w:tblStylePr>
    <w:tblStylePr w:type="band1Vert">
      <w:tblPr/>
      <w:tcPr>
        <w:shd w:val="clear" w:color="auto" w:fill="CDD5DC"/>
      </w:tcPr>
    </w:tblStylePr>
    <w:tblStylePr w:type="band1Horz">
      <w:tblPr/>
      <w:tcPr>
        <w:shd w:val="clear" w:color="auto" w:fill="CDD5DC"/>
      </w:tcPr>
    </w:tblStylePr>
  </w:style>
  <w:style w:type="table" w:customStyle="1" w:styleId="a2">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98A9B7"/>
        </w:tcBorders>
      </w:tcPr>
    </w:tblStylePr>
    <w:tblStylePr w:type="firstCol">
      <w:rPr>
        <w:b/>
      </w:rPr>
    </w:tblStylePr>
    <w:tblStylePr w:type="lastCol">
      <w:rPr>
        <w:b/>
      </w:rPr>
    </w:tblStylePr>
    <w:tblStylePr w:type="band1Vert">
      <w:tblPr/>
      <w:tcPr>
        <w:shd w:val="clear" w:color="auto" w:fill="CDD5DC"/>
      </w:tcPr>
    </w:tblStylePr>
    <w:tblStylePr w:type="band1Horz">
      <w:tblPr/>
      <w:tcPr>
        <w:shd w:val="clear" w:color="auto" w:fill="CDD5D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amobilitymarketplace.org/contrac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https://www.camobilitymarketplace.org/contracts/" TargetMode="Externa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leuren Rebel">
      <a:dk1>
        <a:srgbClr val="3C3C3B"/>
      </a:dk1>
      <a:lt1>
        <a:srgbClr val="DBE1E6"/>
      </a:lt1>
      <a:dk2>
        <a:srgbClr val="E63329"/>
      </a:dk2>
      <a:lt2>
        <a:srgbClr val="FFFFFF"/>
      </a:lt2>
      <a:accent1>
        <a:srgbClr val="42647E"/>
      </a:accent1>
      <a:accent2>
        <a:srgbClr val="0086CD"/>
      </a:accent2>
      <a:accent3>
        <a:srgbClr val="A4D4E3"/>
      </a:accent3>
      <a:accent4>
        <a:srgbClr val="2AB4A8"/>
      </a:accent4>
      <a:accent5>
        <a:srgbClr val="9BCCAD"/>
      </a:accent5>
      <a:accent6>
        <a:srgbClr val="C9D6A5"/>
      </a:accent6>
      <a:hlink>
        <a:srgbClr val="333332"/>
      </a:hlink>
      <a:folHlink>
        <a:srgbClr val="333332"/>
      </a:folHlink>
    </a:clrScheme>
    <a:fontScheme name="Lettertypen Rebel">
      <a:majorFont>
        <a:latin typeface="Ebrim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Ebrim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tekstkleur, 90% zwart">
      <a:srgbClr val="333332"/>
    </a:custClr>
    <a:custClr name="rood">
      <a:srgbClr val="E63329"/>
    </a:custClr>
    <a:custClr name="tekstkleur lichtgrijs">
      <a:srgbClr val="DBE1E6"/>
    </a:custClr>
    <a:custClr name="tekstkleur donkerder middengrijs">
      <a:srgbClr val="748585"/>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grijsblauw">
      <a:srgbClr val="42647E"/>
    </a:custClr>
    <a:custClr name="middenblauw">
      <a:srgbClr val="0086CD"/>
    </a:custClr>
    <a:custClr name="lichtblauw">
      <a:srgbClr val="A4D4E3"/>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scheidingsblokje">
      <a:srgbClr val="FFFFFF"/>
    </a:custClr>
    <a:custClr name="zeegroen">
      <a:srgbClr val="2AB4A8"/>
    </a:custClr>
    <a:custClr name="grijsgroen">
      <a:srgbClr val="9BCCAD"/>
    </a:custClr>
    <a:custClr name="geelgroen">
      <a:srgbClr val="C9D6A5"/>
    </a:custClr>
    <a:custClr name="lGroen">
      <a:srgbClr val="73B76E"/>
    </a:custClr>
    <a:custClr name="groen">
      <a:srgbClr val="008D68"/>
    </a:custClr>
    <a:custClr name="olijfgroen">
      <a:srgbClr val="7C9B51"/>
    </a:custClr>
    <a:custClr name="geel groen">
      <a:srgbClr val="BFB210"/>
    </a:custClr>
    <a:custClr name="scheidingsblokje">
      <a:srgbClr val="FFFFFF"/>
    </a:custClr>
    <a:custClr name="scheidingsblokje">
      <a:srgbClr val="FFFFFF"/>
    </a:custClr>
    <a:custClr name="scheidingsblokje">
      <a:srgbClr val="FFFFFF"/>
    </a:custClr>
    <a:custClr name="geel">
      <a:srgbClr val="E3D134"/>
    </a:custClr>
    <a:custClr name="oranje">
      <a:srgbClr val="D88D4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3ce881-6d26-4652-aec7-bb24eb109e77">
      <Terms xmlns="http://schemas.microsoft.com/office/infopath/2007/PartnerControls"/>
    </lcf76f155ced4ddcb4097134ff3c332f>
    <TaxCatchAll xmlns="a8f515e1-b07c-45d7-8c90-46c31aadc490" xsi:nil="true"/>
    <Location xmlns="a83ce881-6d26-4652-aec7-bb24eb109e77"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wM7Z0DZTpCgbVDcTkjntgrm9w==">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</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A035D7CBAA7C43BAE69B0180FB2DAB" ma:contentTypeVersion="" ma:contentTypeDescription="Create a new document." ma:contentTypeScope="" ma:versionID="f1086306ae3703e51015d8dad29d53b6">
  <xsd:schema xmlns:xsd="http://www.w3.org/2001/XMLSchema" xmlns:xs="http://www.w3.org/2001/XMLSchema" xmlns:p="http://schemas.microsoft.com/office/2006/metadata/properties" xmlns:ns2="e722d3c4-5633-40de-9150-dbf9b67024c0" xmlns:ns3="a83ce881-6d26-4652-aec7-bb24eb109e77" xmlns:ns4="a8f515e1-b07c-45d7-8c90-46c31aadc490" targetNamespace="http://schemas.microsoft.com/office/2006/metadata/properties" ma:root="true" ma:fieldsID="d7f1af81a8b9244302bcf06fcde29ce7" ns2:_="" ns3:_="" ns4:_="">
    <xsd:import namespace="e722d3c4-5633-40de-9150-dbf9b67024c0"/>
    <xsd:import namespace="a83ce881-6d26-4652-aec7-bb24eb109e77"/>
    <xsd:import namespace="a8f515e1-b07c-45d7-8c90-46c31aadc4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Location" minOccurs="0"/>
                <xsd:element ref="ns3:baff1fc5-edea-4b18-9945-4683306ec654CountryOrRegion" minOccurs="0"/>
                <xsd:element ref="ns3:baff1fc5-edea-4b18-9945-4683306ec654State" minOccurs="0"/>
                <xsd:element ref="ns3:baff1fc5-edea-4b18-9945-4683306ec654City" minOccurs="0"/>
                <xsd:element ref="ns3:baff1fc5-edea-4b18-9945-4683306ec654PostalCode" minOccurs="0"/>
                <xsd:element ref="ns3:baff1fc5-edea-4b18-9945-4683306ec654Street" minOccurs="0"/>
                <xsd:element ref="ns3:baff1fc5-edea-4b18-9945-4683306ec654GeoLoc" minOccurs="0"/>
                <xsd:element ref="ns3:baff1fc5-edea-4b18-9945-4683306ec654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2d3c4-5633-40de-9150-dbf9b67024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3ce881-6d26-4652-aec7-bb24eb109e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44778d-d326-4c29-8da4-015cbf00f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ocation" ma:index="27" nillable="true" ma:displayName="Location" ma:format="Dropdown" ma:internalName="Location">
      <xsd:simpleType>
        <xsd:restriction base="dms:Unknown"/>
      </xsd:simpleType>
    </xsd:element>
    <xsd:element name="baff1fc5-edea-4b18-9945-4683306ec654CountryOrRegion" ma:index="28" nillable="true" ma:displayName="Location: Country/Region" ma:internalName="CountryOrRegion" ma:readOnly="true">
      <xsd:simpleType>
        <xsd:restriction base="dms:Text"/>
      </xsd:simpleType>
    </xsd:element>
    <xsd:element name="baff1fc5-edea-4b18-9945-4683306ec654State" ma:index="29" nillable="true" ma:displayName="Location: State" ma:internalName="State" ma:readOnly="true">
      <xsd:simpleType>
        <xsd:restriction base="dms:Text"/>
      </xsd:simpleType>
    </xsd:element>
    <xsd:element name="baff1fc5-edea-4b18-9945-4683306ec654City" ma:index="30" nillable="true" ma:displayName="Location: City" ma:internalName="City" ma:readOnly="true">
      <xsd:simpleType>
        <xsd:restriction base="dms:Text"/>
      </xsd:simpleType>
    </xsd:element>
    <xsd:element name="baff1fc5-edea-4b18-9945-4683306ec654PostalCode" ma:index="31" nillable="true" ma:displayName="Location: Postal Code" ma:internalName="PostalCode" ma:readOnly="true">
      <xsd:simpleType>
        <xsd:restriction base="dms:Text"/>
      </xsd:simpleType>
    </xsd:element>
    <xsd:element name="baff1fc5-edea-4b18-9945-4683306ec654Street" ma:index="32" nillable="true" ma:displayName="Location: Street" ma:internalName="Street" ma:readOnly="true">
      <xsd:simpleType>
        <xsd:restriction base="dms:Text"/>
      </xsd:simpleType>
    </xsd:element>
    <xsd:element name="baff1fc5-edea-4b18-9945-4683306ec654GeoLoc" ma:index="33" nillable="true" ma:displayName="Location: Coordinates" ma:internalName="GeoLoc" ma:readOnly="true">
      <xsd:simpleType>
        <xsd:restriction base="dms:Unknown"/>
      </xsd:simpleType>
    </xsd:element>
    <xsd:element name="baff1fc5-edea-4b18-9945-4683306ec654DispName" ma:index="34" nillable="true" ma:displayName="Location: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f515e1-b07c-45d7-8c90-46c31aadc49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e6e145c-7079-4893-b8bc-ac78aa857799}" ma:internalName="TaxCatchAll" ma:showField="CatchAllData" ma:web="a8f515e1-b07c-45d7-8c90-46c31aadc4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7863C7-2BE0-4E19-9553-A906804015F7}">
  <ds:schemaRefs>
    <ds:schemaRef ds:uri="http://schemas.microsoft.com/office/2006/metadata/properties"/>
    <ds:schemaRef ds:uri="http://schemas.microsoft.com/office/infopath/2007/PartnerControls"/>
    <ds:schemaRef ds:uri="a83ce881-6d26-4652-aec7-bb24eb109e77"/>
    <ds:schemaRef ds:uri="a8f515e1-b07c-45d7-8c90-46c31aadc490"/>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58498E-0A90-4D83-936E-4179AF253749}">
  <ds:schemaRefs>
    <ds:schemaRef ds:uri="http://schemas.microsoft.com/sharepoint/v3/contenttype/forms"/>
  </ds:schemaRefs>
</ds:datastoreItem>
</file>

<file path=customXml/itemProps4.xml><?xml version="1.0" encoding="utf-8"?>
<ds:datastoreItem xmlns:ds="http://schemas.openxmlformats.org/officeDocument/2006/customXml" ds:itemID="{C32A8497-F59E-46D6-A3C0-27C298FA2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2d3c4-5633-40de-9150-dbf9b67024c0"/>
    <ds:schemaRef ds:uri="a83ce881-6d26-4652-aec7-bb24eb109e77"/>
    <ds:schemaRef ds:uri="a8f515e1-b07c-45d7-8c90-46c31aadc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1758</Words>
  <Characters>9903</Characters>
  <Application>Microsoft Office Word</Application>
  <DocSecurity>0</DocSecurity>
  <Lines>396</Lines>
  <Paragraphs>174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 ITP</dc:creator>
  <cp:keywords/>
  <dc:description/>
  <cp:lastModifiedBy>Cal ITP</cp:lastModifiedBy>
  <cp:revision>3</cp:revision>
  <dcterms:created xsi:type="dcterms:W3CDTF">2026-01-24T05:36:00Z</dcterms:created>
  <dcterms:modified xsi:type="dcterms:W3CDTF">2026-01-24T05:49:00Z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0x01010033A035D7CBAA7C43BAE69B0180FB2DAB</vt:lpwstr>
  </property>
  <property fmtid="{D5CDD505-2E9C-101B-9397-08002B2CF9AE}" pid="3" name="TaxKeyword">
    <vt:lpwstr/>
  </property>
  <property fmtid="{D5CDD505-2E9C-101B-9397-08002B2CF9AE}" pid="4" name="JUBasedOn">
    <vt:lpwstr>Blank document with Rebel styles.dotx</vt:lpwstr>
  </property>
  <property fmtid="{D5CDD505-2E9C-101B-9397-08002B2CF9AE}" pid="5" name="MediaServiceImageTags">
    <vt:lpwstr/>
  </property>
</Properties>
</file>